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rPr>
      </w:pPr>
    </w:p>
    <w:p>
      <w:pPr>
        <w:pStyle w:val="8"/>
        <w:spacing w:before="8"/>
        <w:rPr>
          <w:rFonts w:ascii="Times New Roman"/>
          <w:sz w:val="15"/>
        </w:rPr>
      </w:pPr>
    </w:p>
    <w:p>
      <w:pPr>
        <w:spacing w:before="87" w:line="355" w:lineRule="exact"/>
        <w:ind w:left="861" w:right="1300" w:firstLine="0"/>
        <w:jc w:val="center"/>
        <w:rPr>
          <w:rFonts w:ascii="Times New Roman" w:hAnsi="Times New Roman"/>
          <w:sz w:val="32"/>
        </w:rPr>
      </w:pPr>
      <w:r>
        <w:rPr>
          <w:rFonts w:ascii="Times New Roman" w:hAnsi="Times New Roman"/>
          <w:color w:val="231F1F"/>
          <w:w w:val="105"/>
          <w:sz w:val="32"/>
        </w:rPr>
        <w:t>Основна</w:t>
      </w:r>
      <w:r>
        <w:rPr>
          <w:rFonts w:ascii="Times New Roman" w:hAnsi="Times New Roman"/>
          <w:color w:val="231F1F"/>
          <w:spacing w:val="55"/>
          <w:w w:val="105"/>
          <w:sz w:val="32"/>
        </w:rPr>
        <w:t xml:space="preserve"> </w:t>
      </w:r>
      <w:r>
        <w:rPr>
          <w:rFonts w:ascii="Times New Roman" w:hAnsi="Times New Roman"/>
          <w:color w:val="231F1F"/>
          <w:w w:val="105"/>
          <w:sz w:val="32"/>
        </w:rPr>
        <w:t>музичка</w:t>
      </w:r>
      <w:r>
        <w:rPr>
          <w:rFonts w:ascii="Times New Roman" w:hAnsi="Times New Roman"/>
          <w:color w:val="231F1F"/>
          <w:spacing w:val="57"/>
          <w:w w:val="105"/>
          <w:sz w:val="32"/>
        </w:rPr>
        <w:t xml:space="preserve"> </w:t>
      </w:r>
      <w:r>
        <w:rPr>
          <w:rFonts w:ascii="Times New Roman" w:hAnsi="Times New Roman"/>
          <w:color w:val="231F1F"/>
          <w:spacing w:val="-4"/>
          <w:w w:val="105"/>
          <w:sz w:val="32"/>
        </w:rPr>
        <w:t>школа</w:t>
      </w:r>
    </w:p>
    <w:p>
      <w:pPr>
        <w:spacing w:before="0" w:line="355" w:lineRule="exact"/>
        <w:ind w:left="869" w:right="1300" w:firstLine="0"/>
        <w:jc w:val="center"/>
        <w:rPr>
          <w:rFonts w:ascii="Times New Roman" w:hAnsi="Times New Roman"/>
          <w:sz w:val="32"/>
        </w:rPr>
      </w:pPr>
      <w:r>
        <w:rPr>
          <w:rFonts w:ascii="Times New Roman" w:hAnsi="Times New Roman"/>
          <w:color w:val="231F1F"/>
          <w:w w:val="105"/>
          <w:sz w:val="32"/>
        </w:rPr>
        <w:t>,,Божидар</w:t>
      </w:r>
      <w:r>
        <w:rPr>
          <w:rFonts w:ascii="Times New Roman" w:hAnsi="Times New Roman"/>
          <w:color w:val="231F1F"/>
          <w:spacing w:val="34"/>
          <w:w w:val="105"/>
          <w:sz w:val="32"/>
        </w:rPr>
        <w:t xml:space="preserve"> </w:t>
      </w:r>
      <w:r>
        <w:rPr>
          <w:rFonts w:ascii="Times New Roman" w:hAnsi="Times New Roman"/>
          <w:color w:val="231F1F"/>
          <w:spacing w:val="-2"/>
          <w:w w:val="105"/>
          <w:sz w:val="32"/>
        </w:rPr>
        <w:t>Трудић"</w:t>
      </w:r>
    </w:p>
    <w:p>
      <w:pPr>
        <w:pStyle w:val="8"/>
        <w:rPr>
          <w:rFonts w:ascii="Times New Roman"/>
          <w:sz w:val="34"/>
        </w:rPr>
      </w:pPr>
    </w:p>
    <w:p>
      <w:pPr>
        <w:pStyle w:val="8"/>
        <w:rPr>
          <w:rFonts w:ascii="Times New Roman"/>
          <w:sz w:val="34"/>
        </w:rPr>
      </w:pPr>
    </w:p>
    <w:p>
      <w:pPr>
        <w:pStyle w:val="8"/>
        <w:rPr>
          <w:rFonts w:ascii="Times New Roman"/>
          <w:sz w:val="34"/>
        </w:rPr>
      </w:pPr>
    </w:p>
    <w:p>
      <w:pPr>
        <w:spacing w:before="196"/>
        <w:ind w:left="882" w:right="1300" w:firstLine="0"/>
        <w:jc w:val="center"/>
        <w:rPr>
          <w:rFonts w:ascii="Courier New"/>
          <w:sz w:val="41"/>
        </w:rPr>
      </w:pPr>
      <w:r>
        <w:rPr>
          <w:rFonts w:ascii="Courier New"/>
          <w:color w:val="231F1F"/>
          <w:spacing w:val="-5"/>
          <w:w w:val="85"/>
          <w:sz w:val="41"/>
        </w:rPr>
        <w:t>4.</w:t>
      </w:r>
    </w:p>
    <w:p>
      <w:pPr>
        <w:spacing w:before="274" w:line="491" w:lineRule="auto"/>
        <w:ind w:left="915" w:right="1338" w:hanging="10"/>
        <w:jc w:val="center"/>
        <w:rPr>
          <w:rFonts w:ascii="Times New Roman" w:hAnsi="Times New Roman"/>
          <w:sz w:val="29"/>
        </w:rPr>
      </w:pPr>
      <w:r>
        <w:rPr>
          <w:rFonts w:ascii="Times New Roman" w:hAnsi="Times New Roman"/>
          <w:color w:val="231F1F"/>
          <w:sz w:val="29"/>
        </w:rPr>
        <w:t>МЕЂУНАРОДНО</w:t>
      </w:r>
      <w:r>
        <w:rPr>
          <w:rFonts w:ascii="Times New Roman" w:hAnsi="Times New Roman"/>
          <w:color w:val="231F1F"/>
          <w:spacing w:val="40"/>
          <w:sz w:val="29"/>
        </w:rPr>
        <w:t xml:space="preserve"> </w:t>
      </w:r>
      <w:r>
        <w:rPr>
          <w:rFonts w:ascii="Times New Roman" w:hAnsi="Times New Roman"/>
          <w:color w:val="231F1F"/>
          <w:sz w:val="29"/>
        </w:rPr>
        <w:t>ТАКМИЧЕЊЕ МЕМОРИЈАЛ</w:t>
      </w:r>
      <w:r>
        <w:rPr>
          <w:rFonts w:ascii="Times New Roman" w:hAnsi="Times New Roman"/>
          <w:color w:val="231F1F"/>
          <w:spacing w:val="1"/>
          <w:sz w:val="29"/>
        </w:rPr>
        <w:t xml:space="preserve"> </w:t>
      </w:r>
      <w:r>
        <w:rPr>
          <w:rFonts w:ascii="Times New Roman" w:hAnsi="Times New Roman"/>
          <w:color w:val="231F1F"/>
          <w:sz w:val="29"/>
        </w:rPr>
        <w:t>"КОСТА МАНОЈЛОВИЋ"</w:t>
      </w: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rPr>
          <w:rFonts w:ascii="Times New Roman"/>
          <w:sz w:val="32"/>
        </w:rPr>
      </w:pPr>
    </w:p>
    <w:p>
      <w:pPr>
        <w:pStyle w:val="8"/>
        <w:spacing w:before="1"/>
        <w:rPr>
          <w:rFonts w:ascii="Times New Roman"/>
          <w:sz w:val="29"/>
        </w:rPr>
      </w:pPr>
    </w:p>
    <w:p>
      <w:pPr>
        <w:spacing w:before="1"/>
        <w:ind w:left="873" w:right="1300" w:firstLine="0"/>
        <w:jc w:val="center"/>
        <w:rPr>
          <w:rFonts w:ascii="Arial" w:hAnsi="Arial"/>
          <w:sz w:val="22"/>
        </w:rPr>
      </w:pPr>
      <w:r>
        <w:rPr>
          <w:rFonts w:ascii="Arial" w:hAnsi="Arial"/>
          <w:color w:val="231F1F"/>
          <w:w w:val="110"/>
          <w:sz w:val="22"/>
        </w:rPr>
        <w:t>Смедеревска</w:t>
      </w:r>
      <w:r>
        <w:rPr>
          <w:rFonts w:ascii="Arial" w:hAnsi="Arial"/>
          <w:color w:val="231F1F"/>
          <w:spacing w:val="-10"/>
          <w:w w:val="110"/>
          <w:sz w:val="22"/>
        </w:rPr>
        <w:t xml:space="preserve"> </w:t>
      </w:r>
      <w:r>
        <w:rPr>
          <w:rFonts w:ascii="Arial" w:hAnsi="Arial"/>
          <w:color w:val="231F1F"/>
          <w:spacing w:val="-2"/>
          <w:w w:val="110"/>
          <w:sz w:val="22"/>
        </w:rPr>
        <w:t>Паланка</w:t>
      </w:r>
    </w:p>
    <w:p>
      <w:pPr>
        <w:spacing w:before="11"/>
        <w:ind w:left="876" w:right="1300" w:firstLine="0"/>
        <w:jc w:val="center"/>
        <w:rPr>
          <w:rFonts w:ascii="Arial" w:hAnsi="Arial"/>
          <w:sz w:val="22"/>
        </w:rPr>
      </w:pPr>
      <w:r>
        <w:rPr>
          <w:rFonts w:ascii="Arial" w:hAnsi="Arial"/>
          <w:color w:val="231F1F"/>
          <w:w w:val="105"/>
          <w:sz w:val="22"/>
        </w:rPr>
        <w:t>03-06.</w:t>
      </w:r>
      <w:r>
        <w:rPr>
          <w:rFonts w:ascii="Arial" w:hAnsi="Arial"/>
          <w:color w:val="231F1F"/>
          <w:spacing w:val="-2"/>
          <w:w w:val="105"/>
          <w:sz w:val="22"/>
        </w:rPr>
        <w:t xml:space="preserve"> </w:t>
      </w:r>
      <w:r>
        <w:rPr>
          <w:rFonts w:ascii="Arial" w:hAnsi="Arial"/>
          <w:color w:val="231F1F"/>
          <w:w w:val="105"/>
          <w:sz w:val="22"/>
        </w:rPr>
        <w:t>децембар</w:t>
      </w:r>
      <w:r>
        <w:rPr>
          <w:rFonts w:ascii="Arial" w:hAnsi="Arial"/>
          <w:color w:val="231F1F"/>
          <w:spacing w:val="14"/>
          <w:w w:val="105"/>
          <w:sz w:val="22"/>
        </w:rPr>
        <w:t xml:space="preserve"> </w:t>
      </w:r>
      <w:r>
        <w:rPr>
          <w:rFonts w:ascii="Arial" w:hAnsi="Arial"/>
          <w:color w:val="231F1F"/>
          <w:w w:val="105"/>
          <w:sz w:val="22"/>
        </w:rPr>
        <w:t>2022.</w:t>
      </w:r>
      <w:r>
        <w:rPr>
          <w:rFonts w:ascii="Arial" w:hAnsi="Arial"/>
          <w:color w:val="231F1F"/>
          <w:spacing w:val="-2"/>
          <w:w w:val="105"/>
          <w:sz w:val="22"/>
        </w:rPr>
        <w:t xml:space="preserve"> године</w:t>
      </w:r>
    </w:p>
    <w:p>
      <w:pPr>
        <w:spacing w:after="0"/>
        <w:jc w:val="center"/>
        <w:rPr>
          <w:rFonts w:ascii="Arial" w:hAnsi="Arial"/>
          <w:sz w:val="22"/>
        </w:rPr>
        <w:sectPr>
          <w:type w:val="continuous"/>
          <w:pgSz w:w="8740" w:h="12250"/>
          <w:pgMar w:top="1140" w:right="420" w:bottom="280" w:left="860" w:header="720" w:footer="720" w:gutter="0"/>
          <w:cols w:space="720" w:num="1"/>
        </w:sectPr>
      </w:pPr>
    </w:p>
    <w:p>
      <w:pPr>
        <w:pStyle w:val="8"/>
        <w:spacing w:before="4"/>
        <w:rPr>
          <w:rFonts w:ascii="Arial"/>
          <w:sz w:val="17"/>
        </w:rPr>
      </w:pPr>
    </w:p>
    <w:p>
      <w:pPr>
        <w:spacing w:after="0"/>
        <w:rPr>
          <w:rFonts w:ascii="Arial"/>
          <w:sz w:val="17"/>
        </w:rPr>
        <w:sectPr>
          <w:pgSz w:w="8740" w:h="12250"/>
          <w:pgMar w:top="1140" w:right="420" w:bottom="280" w:left="860" w:header="720" w:footer="720" w:gutter="0"/>
          <w:cols w:space="720" w:num="1"/>
        </w:sectPr>
      </w:pPr>
    </w:p>
    <w:p>
      <w:pPr>
        <w:pStyle w:val="8"/>
        <w:rPr>
          <w:rFonts w:ascii="Arial"/>
        </w:rPr>
      </w:pPr>
    </w:p>
    <w:p>
      <w:pPr>
        <w:pStyle w:val="8"/>
        <w:spacing w:before="2"/>
        <w:rPr>
          <w:rFonts w:ascii="Arial"/>
          <w:sz w:val="29"/>
        </w:rPr>
      </w:pPr>
    </w:p>
    <w:p>
      <w:pPr>
        <w:pStyle w:val="8"/>
        <w:ind w:left="2325"/>
        <w:rPr>
          <w:rFonts w:ascii="Arial"/>
        </w:rPr>
      </w:pPr>
      <w:r>
        <w:rPr>
          <w:rFonts w:ascii="Arial"/>
        </w:rPr>
        <w:drawing>
          <wp:inline distT="0" distB="0" distL="0" distR="0">
            <wp:extent cx="1494790" cy="14954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0" cstate="print"/>
                    <a:stretch>
                      <a:fillRect/>
                    </a:stretch>
                  </pic:blipFill>
                  <pic:spPr>
                    <a:xfrm>
                      <a:off x="0" y="0"/>
                      <a:ext cx="1495424" cy="1495425"/>
                    </a:xfrm>
                    <a:prstGeom prst="rect">
                      <a:avLst/>
                    </a:prstGeom>
                  </pic:spPr>
                </pic:pic>
              </a:graphicData>
            </a:graphic>
          </wp:inline>
        </w:drawing>
      </w: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spacing w:before="9"/>
        <w:rPr>
          <w:rFonts w:ascii="Arial"/>
          <w:sz w:val="21"/>
        </w:rPr>
      </w:pPr>
    </w:p>
    <w:p>
      <w:pPr>
        <w:spacing w:before="0"/>
        <w:ind w:left="886" w:right="0" w:firstLine="0"/>
        <w:jc w:val="left"/>
        <w:rPr>
          <w:rFonts w:ascii="Arial" w:hAnsi="Arial"/>
          <w:sz w:val="22"/>
        </w:rPr>
      </w:pPr>
      <w:r>
        <w:rPr>
          <w:rFonts w:ascii="Arial" w:hAnsi="Arial"/>
          <w:color w:val="231F21"/>
          <w:w w:val="105"/>
          <w:sz w:val="22"/>
        </w:rPr>
        <w:t>Драге</w:t>
      </w:r>
      <w:r>
        <w:rPr>
          <w:rFonts w:ascii="Arial" w:hAnsi="Arial"/>
          <w:color w:val="231F21"/>
          <w:spacing w:val="-1"/>
          <w:w w:val="105"/>
          <w:sz w:val="22"/>
        </w:rPr>
        <w:t xml:space="preserve"> </w:t>
      </w:r>
      <w:r>
        <w:rPr>
          <w:rFonts w:ascii="Arial" w:hAnsi="Arial"/>
          <w:color w:val="231F21"/>
          <w:w w:val="105"/>
          <w:sz w:val="22"/>
        </w:rPr>
        <w:t>колеге,</w:t>
      </w:r>
      <w:r>
        <w:rPr>
          <w:rFonts w:ascii="Arial" w:hAnsi="Arial"/>
          <w:color w:val="231F21"/>
          <w:spacing w:val="-4"/>
          <w:w w:val="105"/>
          <w:sz w:val="22"/>
        </w:rPr>
        <w:t xml:space="preserve"> </w:t>
      </w:r>
      <w:r>
        <w:rPr>
          <w:rFonts w:ascii="Arial" w:hAnsi="Arial"/>
          <w:color w:val="231F21"/>
          <w:w w:val="105"/>
          <w:sz w:val="22"/>
        </w:rPr>
        <w:t>поштовани</w:t>
      </w:r>
      <w:r>
        <w:rPr>
          <w:rFonts w:ascii="Arial" w:hAnsi="Arial"/>
          <w:color w:val="231F21"/>
          <w:spacing w:val="12"/>
          <w:w w:val="105"/>
          <w:sz w:val="22"/>
        </w:rPr>
        <w:t xml:space="preserve"> </w:t>
      </w:r>
      <w:r>
        <w:rPr>
          <w:rFonts w:ascii="Arial" w:hAnsi="Arial"/>
          <w:color w:val="231F21"/>
          <w:spacing w:val="-2"/>
          <w:w w:val="105"/>
          <w:sz w:val="22"/>
        </w:rPr>
        <w:t>пријатељи,</w:t>
      </w:r>
    </w:p>
    <w:p>
      <w:pPr>
        <w:pStyle w:val="8"/>
        <w:rPr>
          <w:rFonts w:ascii="Arial"/>
          <w:sz w:val="24"/>
        </w:rPr>
      </w:pPr>
    </w:p>
    <w:p>
      <w:pPr>
        <w:spacing w:before="0" w:line="252" w:lineRule="auto"/>
        <w:ind w:left="320" w:right="755" w:firstLine="568"/>
        <w:jc w:val="both"/>
        <w:rPr>
          <w:rFonts w:ascii="Arial" w:hAnsi="Arial"/>
          <w:sz w:val="22"/>
        </w:rPr>
      </w:pPr>
      <w:r>
        <w:rPr>
          <w:rFonts w:ascii="Arial" w:hAnsi="Arial"/>
          <w:color w:val="231F21"/>
          <w:w w:val="105"/>
          <w:sz w:val="22"/>
        </w:rPr>
        <w:t>Музичка школа "Божидар Трудић" из Смедеревске Паланке и ове године организује међународни</w:t>
      </w:r>
      <w:r>
        <w:rPr>
          <w:rFonts w:ascii="Arial" w:hAnsi="Arial"/>
          <w:color w:val="231F21"/>
          <w:spacing w:val="30"/>
          <w:w w:val="105"/>
          <w:sz w:val="22"/>
        </w:rPr>
        <w:t xml:space="preserve"> </w:t>
      </w:r>
      <w:r>
        <w:rPr>
          <w:rFonts w:ascii="Arial" w:hAnsi="Arial"/>
          <w:color w:val="231F21"/>
          <w:w w:val="105"/>
          <w:sz w:val="22"/>
        </w:rPr>
        <w:t>меморијал</w:t>
      </w:r>
    </w:p>
    <w:p>
      <w:pPr>
        <w:spacing w:before="0" w:line="252" w:lineRule="auto"/>
        <w:ind w:left="319" w:right="732" w:hanging="15"/>
        <w:jc w:val="both"/>
        <w:rPr>
          <w:rFonts w:ascii="Arial" w:hAnsi="Arial"/>
          <w:sz w:val="22"/>
        </w:rPr>
      </w:pPr>
      <w:r>
        <w:rPr>
          <w:rFonts w:ascii="Arial" w:hAnsi="Arial"/>
          <w:color w:val="363133"/>
          <w:w w:val="105"/>
          <w:sz w:val="22"/>
        </w:rPr>
        <w:t xml:space="preserve">,,Коста </w:t>
      </w:r>
      <w:r>
        <w:rPr>
          <w:rFonts w:ascii="Arial" w:hAnsi="Arial"/>
          <w:color w:val="231F21"/>
          <w:w w:val="105"/>
          <w:sz w:val="22"/>
        </w:rPr>
        <w:t>Манојловић", од 3. до 6.</w:t>
      </w:r>
      <w:r>
        <w:rPr>
          <w:rFonts w:ascii="Arial" w:hAnsi="Arial"/>
          <w:color w:val="231F21"/>
          <w:spacing w:val="40"/>
          <w:w w:val="105"/>
          <w:sz w:val="22"/>
        </w:rPr>
        <w:t xml:space="preserve"> </w:t>
      </w:r>
      <w:r>
        <w:rPr>
          <w:rFonts w:ascii="Arial" w:hAnsi="Arial"/>
          <w:color w:val="231F21"/>
          <w:w w:val="105"/>
          <w:sz w:val="22"/>
        </w:rPr>
        <w:t>децембра ове године, посвећен и назван по великом музичком педагогу и композитору који</w:t>
      </w:r>
      <w:r>
        <w:rPr>
          <w:rFonts w:ascii="Arial" w:hAnsi="Arial"/>
          <w:color w:val="231F21"/>
          <w:spacing w:val="-10"/>
          <w:w w:val="105"/>
          <w:sz w:val="22"/>
        </w:rPr>
        <w:t xml:space="preserve"> </w:t>
      </w:r>
      <w:r>
        <w:rPr>
          <w:rFonts w:ascii="Arial" w:hAnsi="Arial"/>
          <w:color w:val="231F21"/>
          <w:w w:val="105"/>
          <w:sz w:val="22"/>
        </w:rPr>
        <w:t>је</w:t>
      </w:r>
      <w:r>
        <w:rPr>
          <w:rFonts w:ascii="Arial" w:hAnsi="Arial"/>
          <w:color w:val="231F21"/>
          <w:spacing w:val="-11"/>
          <w:w w:val="105"/>
          <w:sz w:val="22"/>
        </w:rPr>
        <w:t xml:space="preserve"> </w:t>
      </w:r>
      <w:r>
        <w:rPr>
          <w:rFonts w:ascii="Arial" w:hAnsi="Arial"/>
          <w:color w:val="231F21"/>
          <w:w w:val="105"/>
          <w:sz w:val="22"/>
        </w:rPr>
        <w:t>пореклом из</w:t>
      </w:r>
      <w:r>
        <w:rPr>
          <w:rFonts w:ascii="Arial" w:hAnsi="Arial"/>
          <w:color w:val="231F21"/>
          <w:spacing w:val="-7"/>
          <w:w w:val="105"/>
          <w:sz w:val="22"/>
        </w:rPr>
        <w:t xml:space="preserve"> </w:t>
      </w:r>
      <w:r>
        <w:rPr>
          <w:rFonts w:ascii="Arial" w:hAnsi="Arial"/>
          <w:color w:val="231F21"/>
          <w:w w:val="105"/>
          <w:sz w:val="22"/>
        </w:rPr>
        <w:t>нашег града.</w:t>
      </w:r>
      <w:r>
        <w:rPr>
          <w:rFonts w:ascii="Arial" w:hAnsi="Arial"/>
          <w:color w:val="231F21"/>
          <w:spacing w:val="-7"/>
          <w:w w:val="105"/>
          <w:sz w:val="22"/>
        </w:rPr>
        <w:t xml:space="preserve"> </w:t>
      </w:r>
      <w:r>
        <w:rPr>
          <w:rFonts w:ascii="Arial" w:hAnsi="Arial"/>
          <w:color w:val="231F21"/>
          <w:w w:val="105"/>
          <w:sz w:val="22"/>
        </w:rPr>
        <w:t>Жеља нам</w:t>
      </w:r>
      <w:r>
        <w:rPr>
          <w:rFonts w:ascii="Arial" w:hAnsi="Arial"/>
          <w:color w:val="231F21"/>
          <w:spacing w:val="-15"/>
          <w:w w:val="105"/>
          <w:sz w:val="22"/>
        </w:rPr>
        <w:t xml:space="preserve"> </w:t>
      </w:r>
      <w:r>
        <w:rPr>
          <w:rFonts w:ascii="Arial" w:hAnsi="Arial"/>
          <w:color w:val="231F21"/>
          <w:w w:val="105"/>
          <w:sz w:val="22"/>
        </w:rPr>
        <w:t>је да на овај начин покушамо да се одужимо великом имену српске музике, које је помало заборављено, посебно у граду из којег долази.</w:t>
      </w:r>
    </w:p>
    <w:p>
      <w:pPr>
        <w:pStyle w:val="8"/>
        <w:rPr>
          <w:rFonts w:ascii="Arial"/>
          <w:sz w:val="24"/>
        </w:rPr>
      </w:pPr>
    </w:p>
    <w:p>
      <w:pPr>
        <w:pStyle w:val="8"/>
        <w:rPr>
          <w:rFonts w:ascii="Arial"/>
          <w:sz w:val="24"/>
        </w:rPr>
      </w:pPr>
    </w:p>
    <w:p>
      <w:pPr>
        <w:pStyle w:val="8"/>
        <w:rPr>
          <w:rFonts w:ascii="Arial"/>
          <w:sz w:val="24"/>
        </w:rPr>
      </w:pPr>
    </w:p>
    <w:p>
      <w:pPr>
        <w:pStyle w:val="8"/>
        <w:spacing w:before="1"/>
        <w:rPr>
          <w:rFonts w:ascii="Arial"/>
          <w:sz w:val="19"/>
        </w:rPr>
      </w:pPr>
    </w:p>
    <w:p>
      <w:pPr>
        <w:spacing w:before="1"/>
        <w:ind w:left="889" w:right="0" w:firstLine="0"/>
        <w:jc w:val="left"/>
        <w:rPr>
          <w:rFonts w:ascii="Arial" w:hAnsi="Arial"/>
          <w:sz w:val="22"/>
        </w:rPr>
      </w:pPr>
      <w:r>
        <w:rPr>
          <w:rFonts w:ascii="Arial" w:hAnsi="Arial"/>
          <w:color w:val="231F21"/>
          <w:spacing w:val="-2"/>
          <w:w w:val="105"/>
          <w:sz w:val="22"/>
        </w:rPr>
        <w:t>Срдачно</w:t>
      </w:r>
      <w:r>
        <w:rPr>
          <w:rFonts w:ascii="Arial" w:hAnsi="Arial"/>
          <w:color w:val="231F21"/>
          <w:spacing w:val="-6"/>
          <w:w w:val="105"/>
          <w:sz w:val="22"/>
        </w:rPr>
        <w:t xml:space="preserve"> </w:t>
      </w:r>
      <w:r>
        <w:rPr>
          <w:rFonts w:ascii="Arial" w:hAnsi="Arial"/>
          <w:color w:val="231F21"/>
          <w:spacing w:val="-5"/>
          <w:w w:val="105"/>
          <w:sz w:val="22"/>
        </w:rPr>
        <w:t>ваш</w:t>
      </w:r>
    </w:p>
    <w:p>
      <w:pPr>
        <w:spacing w:before="11" w:line="252" w:lineRule="auto"/>
        <w:ind w:left="889" w:right="823" w:firstLine="1"/>
        <w:jc w:val="left"/>
        <w:rPr>
          <w:rFonts w:ascii="Arial" w:hAnsi="Arial"/>
          <w:sz w:val="22"/>
        </w:rPr>
      </w:pPr>
      <w:r>
        <w:rPr>
          <w:rFonts w:ascii="Arial" w:hAnsi="Arial"/>
          <w:color w:val="231F21"/>
          <w:sz w:val="22"/>
        </w:rPr>
        <w:t>колектив музичке школе "Божидар Трудић" Смедеревска</w:t>
      </w:r>
      <w:r>
        <w:rPr>
          <w:rFonts w:ascii="Arial" w:hAnsi="Arial"/>
          <w:color w:val="231F21"/>
          <w:spacing w:val="40"/>
          <w:sz w:val="22"/>
        </w:rPr>
        <w:t xml:space="preserve"> </w:t>
      </w:r>
      <w:r>
        <w:rPr>
          <w:rFonts w:ascii="Arial" w:hAnsi="Arial"/>
          <w:color w:val="231F21"/>
          <w:sz w:val="22"/>
        </w:rPr>
        <w:t>Паланка, децембра, 2022. године</w:t>
      </w:r>
    </w:p>
    <w:p>
      <w:pPr>
        <w:spacing w:after="0" w:line="252" w:lineRule="auto"/>
        <w:jc w:val="left"/>
        <w:rPr>
          <w:rFonts w:ascii="Arial" w:hAnsi="Arial"/>
          <w:sz w:val="22"/>
        </w:rPr>
        <w:sectPr>
          <w:pgSz w:w="8740" w:h="12250"/>
          <w:pgMar w:top="1140" w:right="420" w:bottom="280" w:left="860" w:header="720" w:footer="720" w:gutter="0"/>
          <w:cols w:space="720" w:num="1"/>
        </w:sectPr>
      </w:pP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rPr>
          <w:rFonts w:ascii="Arial"/>
        </w:rPr>
      </w:pPr>
    </w:p>
    <w:p>
      <w:pPr>
        <w:pStyle w:val="8"/>
        <w:spacing w:before="2"/>
        <w:rPr>
          <w:rFonts w:ascii="Arial"/>
          <w:sz w:val="21"/>
        </w:rPr>
      </w:pPr>
    </w:p>
    <w:p>
      <w:pPr>
        <w:pStyle w:val="9"/>
      </w:pPr>
      <w:r>
        <w:rPr>
          <w:color w:val="231F1F"/>
          <w:spacing w:val="-2"/>
          <w:w w:val="110"/>
        </w:rPr>
        <w:t>ВИОЛИНА</w:t>
      </w: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spacing w:before="1"/>
        <w:rPr>
          <w:rFonts w:ascii="Courier New"/>
          <w:sz w:val="28"/>
        </w:rPr>
      </w:pPr>
      <w:r>
        <w:drawing>
          <wp:anchor distT="0" distB="0" distL="0" distR="0" simplePos="0" relativeHeight="251659264" behindDoc="0" locked="0" layoutInCell="1" allowOverlap="1">
            <wp:simplePos x="0" y="0"/>
            <wp:positionH relativeFrom="page">
              <wp:posOffset>1465580</wp:posOffset>
            </wp:positionH>
            <wp:positionV relativeFrom="paragraph">
              <wp:posOffset>217170</wp:posOffset>
            </wp:positionV>
            <wp:extent cx="3464560" cy="30238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61" cstate="print"/>
                    <a:stretch>
                      <a:fillRect/>
                    </a:stretch>
                  </pic:blipFill>
                  <pic:spPr>
                    <a:xfrm>
                      <a:off x="0" y="0"/>
                      <a:ext cx="3464267" cy="3023616"/>
                    </a:xfrm>
                    <a:prstGeom prst="rect">
                      <a:avLst/>
                    </a:prstGeom>
                  </pic:spPr>
                </pic:pic>
              </a:graphicData>
            </a:graphic>
          </wp:anchor>
        </w:drawing>
      </w:r>
    </w:p>
    <w:p>
      <w:pPr>
        <w:spacing w:after="0"/>
        <w:rPr>
          <w:rFonts w:ascii="Courier New"/>
          <w:sz w:val="28"/>
        </w:rPr>
        <w:sectPr>
          <w:pgSz w:w="8740" w:h="12250"/>
          <w:pgMar w:top="1140" w:right="420" w:bottom="280" w:left="860" w:header="720" w:footer="720" w:gutter="0"/>
          <w:cols w:space="720" w:num="1"/>
        </w:sectPr>
      </w:pPr>
    </w:p>
    <w:p>
      <w:pPr>
        <w:pStyle w:val="8"/>
        <w:rPr>
          <w:rFonts w:ascii="Courier New"/>
        </w:rPr>
      </w:pPr>
      <w:r>
        <w:pict>
          <v:group id="docshapegroup6" o:spid="_x0000_s1026" o:spt="203" style="position:absolute;left:0pt;margin-left:62.35pt;margin-top:64.25pt;height:154.05pt;width:163.5pt;mso-position-horizontal-relative:page;mso-position-vertical-relative:page;z-index:251661312;mso-width-relative:page;mso-height-relative:page;" coordorigin="1247,1285" coordsize="3270,3081">
            <o:lock v:ext="edit"/>
            <v:shape id="docshape7" o:spid="_x0000_s1027" o:spt="75" type="#_x0000_t75" style="position:absolute;left:1257;top:1295;height:3061;width:3250;" filled="f" stroked="f" coordsize="21600,21600">
              <v:path/>
              <v:fill on="f" focussize="0,0"/>
              <v:stroke on="f"/>
              <v:imagedata r:id="rId62" o:title=""/>
              <o:lock v:ext="edit" aspectratio="t"/>
            </v:shape>
            <v:rect id="docshape8" o:spid="_x0000_s1028" o:spt="1" style="position:absolute;left:1257;top:1295;height:3061;width:3250;" filled="f" stroked="t" coordsize="21600,21600">
              <v:path/>
              <v:fill on="f" focussize="0,0"/>
              <v:stroke weight="1pt" color="#231F20"/>
              <v:imagedata o:title=""/>
              <o:lock v:ext="edit"/>
            </v:rect>
          </v:group>
        </w:pict>
      </w:r>
      <w:r>
        <w:pict>
          <v:shape id="docshape9" o:spid="_x0000_s1029" style="position:absolute;left:0pt;margin-left:254.95pt;margin-top:119.6pt;height:16.85pt;width:140.85pt;mso-position-horizontal-relative:page;mso-position-vertical-relative:page;z-index:251662336;mso-width-relative:page;mso-height-relative:page;" fillcolor="#231F20" filled="t" stroked="f" coordorigin="5100,2393" coordsize="2817,337" path="m5221,2393l5203,2394,5186,2397,5171,2402,5156,2409,5144,2418,5132,2429,5123,2441,5114,2456,5108,2471,5104,2488,5101,2506,5100,2526,5102,2556,5107,2582,5117,2605,5130,2623,5146,2638,5166,2649,5189,2655,5215,2657,5234,2657,5253,2654,5270,2650,5286,2644,5286,2612,5221,2612,5192,2607,5172,2591,5160,2564,5156,2526,5157,2507,5160,2489,5166,2474,5173,2462,5182,2452,5193,2444,5206,2440,5221,2439,5285,2439,5296,2411,5277,2403,5258,2398,5239,2394,5221,2393xm5286,2599l5268,2604,5250,2609,5235,2611,5221,2612,5286,2612,5286,2599xm5285,2439l5230,2439,5239,2440,5259,2447,5269,2451,5278,2456,5285,2439xm5440,2442l5385,2442,5385,2654,5440,2654,5440,2442xm5510,2397l5316,2397,5316,2442,5510,2442,5510,2397xm5777,2680l5777,2726,5786,2728,5797,2729,5809,2729,5828,2728,5844,2724,5858,2716,5870,2706,5879,2693,5882,2684,5795,2684,5786,2683,5777,2680xm5890,2397l5836,2397,5836,2654,5833,2665,5823,2680,5814,2684,5882,2684,5885,2677,5889,2659,5890,2638,5890,2397xm5660,2393l5633,2395,5608,2401,5587,2412,5570,2427,5556,2446,5546,2468,5540,2495,5538,2525,5540,2555,5546,2581,5556,2604,5569,2623,5587,2638,5608,2649,5632,2655,5660,2657,5688,2655,5712,2649,5733,2638,5751,2623,5759,2612,5660,2612,5645,2610,5632,2606,5620,2599,5611,2590,5604,2578,5599,2563,5596,2545,5595,2525,5596,2505,5599,2487,5604,2472,5611,2460,5621,2451,5632,2444,5645,2440,5660,2438,5759,2438,5751,2427,5734,2412,5713,2401,5688,2395,5660,2393xm5759,2438l5660,2438,5689,2444,5709,2460,5721,2487,5725,2525,5721,2563,5709,2590,5689,2606,5660,2612,5759,2612,5765,2604,5775,2581,5781,2555,5782,2525,5781,2495,5775,2469,5765,2446,5759,2438xm6004,2397l5955,2397,5955,2654,6020,2654,6058,2592,6002,2592,6003,2554,6004,2521,6004,2397xm6186,2457l6141,2457,6140,2480,6139,2500,6138,2517,6138,2654,6186,2654,6186,2457xm6186,2397l6121,2397,6003,2592,6058,2592,6140,2457,6186,2457,6186,2397xm6222,2609l6222,2654,6229,2656,6238,2657,6248,2657,6261,2657,6272,2654,6282,2649,6291,2643,6299,2634,6305,2623,6309,2612,6235,2612,6229,2611,6222,2609xm6443,2442l6389,2442,6389,2654,6460,2654,6484,2653,6505,2649,6522,2643,6537,2634,6548,2622,6556,2609,6443,2609,6443,2540,6556,2540,6548,2527,6537,2516,6522,2507,6505,2501,6486,2497,6463,2496,6443,2496,6443,2442xm6443,2397l6292,2397,6289,2421,6286,2445,6283,2471,6279,2497,6275,2521,6272,2542,6269,2559,6266,2572,6263,2588,6259,2598,6252,2610,6247,2612,6309,2612,6311,2609,6315,2592,6320,2570,6324,2542,6329,2507,6335,2466,6337,2442,6443,2442,6443,2397xm6556,2540l6456,2540,6469,2541,6480,2542,6489,2545,6496,2548,6503,2554,6507,2562,6507,2586,6503,2594,6488,2606,6476,2609,6556,2609,6556,2609,6561,2592,6562,2574,6561,2556,6556,2541,6556,2540xm6665,2397l6611,2397,6611,2654,6665,2654,6665,2524,6724,2524,6723,2521,6665,2521,6665,2397xm6724,2524l6665,2524,6759,2654,6820,2654,6724,2524xm6816,2397l6758,2397,6665,2521,6723,2521,6722,2520,6816,2397xm6964,2393l6936,2395,6912,2401,6891,2412,6873,2427,6859,2446,6849,2468,6843,2495,6841,2525,6843,2555,6849,2581,6859,2604,6873,2623,6891,2638,6912,2649,6936,2655,6964,2657,6992,2655,7016,2649,7037,2638,7054,2623,7063,2612,6964,2612,6949,2610,6935,2606,6924,2599,6915,2590,6908,2578,6903,2563,6900,2545,6899,2525,6900,2505,6903,2487,6908,2472,6915,2460,6924,2451,6936,2444,6949,2440,6964,2438,7063,2438,7055,2427,7037,2412,7016,2401,6992,2395,6964,2393xm7063,2438l6964,2438,6992,2444,7013,2460,7025,2487,7029,2525,7025,2563,7013,2590,6992,2606,6964,2612,7063,2612,7068,2604,7078,2581,7084,2555,7086,2525,7084,2495,7078,2469,7068,2446,7063,2438xm7219,2397l7139,2397,7139,2654,7235,2654,7256,2653,7275,2649,7291,2643,7304,2634,7316,2623,7324,2611,7324,2609,7194,2609,7194,2542,7320,2542,7319,2540,7313,2533,7305,2527,7295,2523,7284,2519,7284,2517,7296,2516,7305,2510,7313,2499,7194,2499,7194,2442,7320,2442,7317,2433,7310,2421,7299,2412,7284,2406,7267,2401,7245,2398,7219,2397xm7320,2542l7228,2542,7248,2544,7262,2550,7270,2560,7273,2574,7273,2586,7270,2595,7255,2606,7244,2609,7324,2609,7328,2596,7330,2579,7329,2568,7327,2557,7324,2548,7320,2542xm7320,2442l7238,2442,7249,2444,7264,2452,7267,2459,7267,2480,7264,2487,7251,2496,7240,2499,7313,2499,7320,2490,7323,2477,7323,2462,7322,2446,7320,2442xm7430,2397l7381,2397,7381,2654,7447,2654,7484,2592,7428,2592,7430,2554,7430,2521,7430,2397xm7613,2457l7567,2457,7566,2480,7565,2500,7564,2517,7564,2654,7613,2654,7613,2457xm7613,2397l7548,2397,7429,2592,7484,2592,7566,2457,7613,2457,7613,2397xm7771,2442l7717,2442,7717,2654,7771,2654,7771,2535,7912,2535,7911,2530,7905,2519,7896,2508,7885,2500,7871,2495,7856,2491,7839,2490,7771,2490,7771,2442xm7912,2535l7845,2535,7851,2538,7860,2546,7862,2553,7862,2654,7916,2654,7916,2560,7915,2544,7912,2535xm7848,2397l7652,2397,7652,2442,7848,2442,7848,2397xe">
            <v:path arrowok="t"/>
            <v:fill on="t" focussize="0,0"/>
            <v:stroke on="f"/>
            <v:imagedata o:title=""/>
            <o:lock v:ext="edit"/>
          </v:shape>
        </w:pict>
      </w:r>
      <w:r>
        <w:pict>
          <v:shape id="docshape10" o:spid="_x0000_s1030" style="position:absolute;left:0pt;margin-left:335.95pt;margin-top:98.15pt;height:12.95pt;width:60.8pt;mso-position-horizontal-relative:page;mso-position-vertical-relative:page;z-index:251662336;mso-width-relative:page;mso-height-relative:page;" fillcolor="#231F20" filled="t" stroked="f" coordorigin="6720,1964" coordsize="1216,259" path="m6769,1965l6720,1965,6720,2222,6785,2222,6823,2160,6766,2160,6768,2122,6769,2089,6769,1965xm6951,2025l6906,2025,6904,2048,6903,2068,6903,2085,6903,2222,6951,2222,6951,2025xm6951,1965l6886,1965,6767,2160,6823,2160,6904,2025,6951,2025,6951,1965xm7098,1965l7016,1965,7016,2222,7070,2222,7070,2130,7094,2130,7116,2129,7136,2125,7153,2118,7168,2109,7179,2096,7185,2086,7070,2086,7070,2010,7187,2010,7180,1996,7169,1985,7156,1976,7139,1970,7120,1966,7098,1965xm7187,2010l7110,2010,7121,2013,7135,2025,7138,2034,7138,2060,7134,2069,7118,2083,7105,2086,7185,2086,7187,2082,7192,2065,7193,2045,7192,2026,7187,2010,7187,2010xm7390,1965l7242,1965,7242,2222,7390,2222,7390,2177,7297,2177,7297,2111,7384,2111,7384,2066,7297,2066,7297,2010,7390,2010,7390,1965xm7498,1965l7444,1965,7444,2222,7498,2222,7498,2111,7654,2111,7654,2066,7498,2066,7498,1965xm7654,2111l7600,2111,7600,2222,7654,2222,7654,2111xm7654,1965l7600,1965,7600,2066,7654,2066,7654,1965xm7844,1964l7777,1964,7687,2222,7745,2222,7764,2161,7914,2161,7897,2115,7778,2115,7790,2075,7800,2043,7807,2019,7811,2004,7858,2004,7844,1964xm7914,2161l7858,2161,7876,2222,7935,2222,7914,2161xm7858,2004l7811,2004,7812,2008,7814,2014,7816,2021,7825,2050,7845,2115,7897,2115,7858,2004xe">
            <v:path arrowok="t"/>
            <v:fill on="t" focussize="0,0"/>
            <v:stroke on="f"/>
            <v:imagedata o:title=""/>
            <o:lock v:ext="edit"/>
          </v:shape>
        </w:pict>
      </w: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spacing w:before="2"/>
        <w:rPr>
          <w:rFonts w:ascii="Courier New"/>
          <w:sz w:val="16"/>
        </w:rPr>
      </w:pPr>
    </w:p>
    <w:p>
      <w:pPr>
        <w:pStyle w:val="8"/>
        <w:ind w:left="387"/>
        <w:rPr>
          <w:rFonts w:ascii="Courier New"/>
        </w:rPr>
      </w:pPr>
      <w:r>
        <w:rPr>
          <w:rFonts w:ascii="Courier New"/>
        </w:rPr>
        <w:pict>
          <v:group id="docshapegroup11" o:spid="_x0000_s1031" o:spt="203" style="height:118pt;width:311.85pt;" coordsize="6237,2360">
            <o:lock v:ext="edit"/>
            <v:shape id="docshape12" o:spid="_x0000_s1032" o:spt="75" type="#_x0000_t75" style="position:absolute;left:17;top:1680;height:680;width:6209;" filled="f" stroked="f" coordsize="21600,21600">
              <v:path/>
              <v:fill on="f" focussize="0,0"/>
              <v:stroke on="f"/>
              <v:imagedata r:id="rId63" o:title=""/>
              <o:lock v:ext="edit" aspectratio="t"/>
            </v:shape>
            <v:shape id="docshape13" o:spid="_x0000_s1033" o:spt="75" type="#_x0000_t75" style="position:absolute;left:11;top:1205;height:435;width:6209;" filled="f" stroked="f" coordsize="21600,21600">
              <v:path/>
              <v:fill on="f" focussize="0,0"/>
              <v:stroke on="f"/>
              <v:imagedata r:id="rId64" o:title=""/>
              <o:lock v:ext="edit" aspectratio="t"/>
            </v:shape>
            <v:shape id="docshape14" o:spid="_x0000_s1034" o:spt="75" type="#_x0000_t75" style="position:absolute;left:0;top:960;height:200;width:6237;" filled="f" stroked="f" coordsize="21600,21600">
              <v:path/>
              <v:fill on="f" focussize="0,0"/>
              <v:stroke on="f"/>
              <v:imagedata r:id="rId65" o:title=""/>
              <o:lock v:ext="edit" aspectratio="t"/>
            </v:shape>
            <v:shape id="docshape15" o:spid="_x0000_s1035" o:spt="75" type="#_x0000_t75" style="position:absolute;left:0;top:485;height:435;width:6220;" filled="f" stroked="f" coordsize="21600,21600">
              <v:path/>
              <v:fill on="f" focussize="0,0"/>
              <v:stroke on="f"/>
              <v:imagedata r:id="rId66" o:title=""/>
              <o:lock v:ext="edit" aspectratio="t"/>
            </v:shape>
            <v:shape id="docshape16" o:spid="_x0000_s1036" o:spt="75" type="#_x0000_t75" style="position:absolute;left:586;top:0;height:440;width:5640;" filled="f" stroked="f" coordsize="21600,21600">
              <v:path/>
              <v:fill on="f" focussize="0,0"/>
              <v:stroke on="f"/>
              <v:imagedata r:id="rId67" o:title=""/>
              <o:lock v:ext="edit" aspectratio="t"/>
            </v:shape>
            <w10:wrap type="none"/>
            <w10:anchorlock/>
          </v:group>
        </w:pict>
      </w:r>
    </w:p>
    <w:p>
      <w:pPr>
        <w:pStyle w:val="8"/>
        <w:spacing w:before="3"/>
        <w:rPr>
          <w:rFonts w:ascii="Courier New"/>
          <w:sz w:val="4"/>
        </w:rPr>
      </w:pPr>
      <w:r>
        <w:pict>
          <v:group id="docshapegroup17" o:spid="_x0000_s1037" o:spt="203" style="position:absolute;left:0pt;margin-left:61.8pt;margin-top:3.6pt;height:43.9pt;width:311.85pt;mso-position-horizontal-relative:page;mso-wrap-distance-bottom:0pt;mso-wrap-distance-top:0pt;z-index:-251609088;mso-width-relative:page;mso-height-relative:page;" coordorigin="1236,73" coordsize="6237,878">
            <o:lock v:ext="edit"/>
            <v:shape id="docshape18" o:spid="_x0000_s1038" o:spt="75" type="#_x0000_t75" style="position:absolute;left:1236;top:515;height:435;width:6237;" filled="f" stroked="f" coordsize="21600,21600">
              <v:path/>
              <v:fill on="f" focussize="0,0"/>
              <v:stroke on="f"/>
              <v:imagedata r:id="rId68" o:title=""/>
              <o:lock v:ext="edit" aspectratio="t"/>
            </v:shape>
            <v:shape id="docshape19" o:spid="_x0000_s1039" o:spt="75" type="#_x0000_t75" style="position:absolute;left:1264;top:72;height:398;width:6209;" filled="f" stroked="f" coordsize="21600,21600">
              <v:path/>
              <v:fill on="f" focussize="0,0"/>
              <v:stroke on="f"/>
              <v:imagedata r:id="rId69" o:title=""/>
              <o:lock v:ext="edit" aspectratio="t"/>
            </v:shape>
            <w10:wrap type="topAndBottom"/>
          </v:group>
        </w:pict>
      </w:r>
      <w:r>
        <w:pict>
          <v:group id="docshapegroup20" o:spid="_x0000_s1040" o:spt="203" style="position:absolute;left:0pt;margin-left:62.35pt;margin-top:51.6pt;height:55.9pt;width:311pt;mso-position-horizontal-relative:page;mso-wrap-distance-bottom:0pt;mso-wrap-distance-top:0pt;z-index:-251609088;mso-width-relative:page;mso-height-relative:page;" coordorigin="1247,1033" coordsize="6220,1118">
            <o:lock v:ext="edit"/>
            <v:shape id="docshape21" o:spid="_x0000_s1041" o:spt="75" type="#_x0000_t75" style="position:absolute;left:1830;top:1954;height:195;width:3687;" filled="f" stroked="f" coordsize="21600,21600">
              <v:path/>
              <v:fill on="f" focussize="0,0"/>
              <v:stroke on="f"/>
              <v:imagedata r:id="rId70" o:title=""/>
              <o:lock v:ext="edit" aspectratio="t"/>
            </v:shape>
            <v:shape id="docshape22" o:spid="_x0000_s1042" o:spt="75" type="#_x0000_t75" style="position:absolute;left:1259;top:1714;height:195;width:5253;" filled="f" stroked="f" coordsize="21600,21600">
              <v:path/>
              <v:fill on="f" focussize="0,0"/>
              <v:stroke on="f"/>
              <v:imagedata r:id="rId71" o:title=""/>
              <o:lock v:ext="edit" aspectratio="t"/>
            </v:shape>
            <v:shape id="docshape23" o:spid="_x0000_s1043" o:spt="75" type="#_x0000_t75" style="position:absolute;left:1247;top:1032;height:638;width:6220;" filled="f" stroked="f" coordsize="21600,21600">
              <v:path/>
              <v:fill on="f" focussize="0,0"/>
              <v:stroke on="f"/>
              <v:imagedata r:id="rId72" o:title=""/>
              <o:lock v:ext="edit" aspectratio="t"/>
            </v:shape>
            <w10:wrap type="topAndBottom"/>
          </v:group>
        </w:pict>
      </w:r>
    </w:p>
    <w:p>
      <w:pPr>
        <w:pStyle w:val="8"/>
        <w:spacing w:before="2"/>
        <w:rPr>
          <w:rFonts w:ascii="Courier New"/>
          <w:sz w:val="5"/>
        </w:rPr>
      </w:pPr>
    </w:p>
    <w:p>
      <w:pPr>
        <w:spacing w:after="0"/>
        <w:rPr>
          <w:rFonts w:ascii="Courier New"/>
          <w:sz w:val="5"/>
        </w:rPr>
        <w:sectPr>
          <w:headerReference r:id="rId5" w:type="default"/>
          <w:footerReference r:id="rId7" w:type="default"/>
          <w:headerReference r:id="rId6" w:type="even"/>
          <w:footerReference r:id="rId8" w:type="even"/>
          <w:pgSz w:w="8740" w:h="12250"/>
          <w:pgMar w:top="1040" w:right="420" w:bottom="1120" w:left="860" w:header="656" w:footer="938" w:gutter="0"/>
          <w:pgNumType w:start="5"/>
          <w:cols w:space="720" w:num="1"/>
        </w:sectPr>
      </w:pPr>
    </w:p>
    <w:p>
      <w:pPr>
        <w:pStyle w:val="8"/>
        <w:rPr>
          <w:rFonts w:ascii="Courier New"/>
        </w:rPr>
      </w:pPr>
      <w:r>
        <w:pict>
          <v:group id="docshapegroup24" o:spid="_x0000_s1044" o:spt="203" style="position:absolute;left:0pt;margin-left:210.7pt;margin-top:64.25pt;height:154.05pt;width:163.5pt;mso-position-horizontal-relative:page;mso-position-vertical-relative:page;z-index:251663360;mso-width-relative:page;mso-height-relative:page;" coordorigin="4214,1285" coordsize="3270,3081">
            <o:lock v:ext="edit"/>
            <v:shape id="docshape25" o:spid="_x0000_s1045" o:spt="75" type="#_x0000_t75" style="position:absolute;left:4224;top:1295;height:3061;width:3250;" filled="f" stroked="f" coordsize="21600,21600">
              <v:path/>
              <v:fill on="f" focussize="0,0"/>
              <v:stroke on="f"/>
              <v:imagedata r:id="rId73" o:title=""/>
              <o:lock v:ext="edit" aspectratio="t"/>
            </v:shape>
            <v:rect id="docshape26" o:spid="_x0000_s1046" o:spt="1" style="position:absolute;left:4224;top:1295;height:3061;width:3250;" filled="f" stroked="t" coordsize="21600,21600">
              <v:path/>
              <v:fill on="f" focussize="0,0"/>
              <v:stroke weight="1pt" color="#231F20"/>
              <v:imagedata o:title=""/>
              <o:lock v:ext="edit"/>
            </v:rect>
          </v:group>
        </w:pict>
      </w:r>
      <w:r>
        <w:pict>
          <v:shape id="docshape27" o:spid="_x0000_s1047" style="position:absolute;left:0pt;margin-left:63.4pt;margin-top:119.6pt;height:13.25pt;width:127.1pt;mso-position-horizontal-relative:page;mso-position-vertical-relative:page;z-index:251663360;mso-width-relative:page;mso-height-relative:page;" fillcolor="#231F20" filled="t" stroked="f" coordorigin="1268,2393" coordsize="2542,265" path="m1389,2393l1371,2394,1354,2397,1339,2402,1325,2409,1312,2418,1301,2429,1291,2441,1283,2456,1276,2471,1272,2488,1269,2506,1268,2526,1270,2556,1276,2582,1285,2605,1298,2623,1314,2638,1334,2649,1357,2655,1384,2657,1403,2657,1421,2654,1438,2650,1454,2644,1454,2612,1389,2612,1361,2607,1340,2591,1328,2564,1324,2526,1325,2507,1328,2489,1334,2474,1341,2462,1350,2452,1361,2444,1374,2440,1389,2439,1453,2439,1464,2411,1445,2403,1426,2398,1407,2394,1389,2393xm1454,2599l1436,2604,1419,2609,1403,2611,1389,2612,1454,2612,1454,2599xm1453,2439l1398,2439,1408,2440,1427,2447,1437,2451,1446,2456,1453,2439xm1583,2397l1509,2397,1509,2654,1558,2654,1558,2527,1557,2520,1557,2504,1556,2480,1554,2452,1600,2452,1583,2397xm1600,2452l1556,2452,1618,2654,1668,2654,1688,2593,1644,2593,1600,2452xm1784,2453l1736,2453,1734,2492,1733,2504,1733,2512,1733,2520,1733,2654,1784,2654,1784,2453xm1784,2397l1710,2397,1645,2593,1688,2593,1734,2453,1784,2453,1784,2397xm1897,2397l1848,2397,1848,2654,1914,2654,1951,2592,1895,2592,1897,2554,1897,2521,1897,2397xm2080,2457l2035,2457,2033,2480,2032,2500,2032,2517,2031,2654,2080,2654,2080,2457xm2080,2397l2015,2397,1896,2592,1951,2592,2033,2457,2080,2457,2080,2397xm2115,2609l2115,2654,2123,2656,2131,2657,2141,2657,2154,2657,2166,2654,2176,2649,2185,2643,2192,2634,2199,2623,2203,2612,2128,2612,2122,2611,2115,2609xm2336,2442l2282,2442,2282,2654,2354,2654,2377,2653,2398,2649,2416,2643,2430,2634,2441,2622,2449,2609,2336,2609,2336,2540,2449,2540,2441,2527,2430,2516,2416,2507,2399,2501,2379,2497,2357,2496,2336,2496,2336,2442xm2336,2397l2186,2397,2183,2421,2180,2445,2176,2471,2172,2497,2168,2521,2165,2542,2162,2559,2159,2572,2156,2588,2153,2598,2146,2610,2141,2612,2203,2612,2204,2609,2209,2592,2213,2570,2218,2542,2223,2507,2228,2466,2231,2442,2336,2442,2336,2397xm2449,2540l2349,2540,2362,2541,2373,2542,2382,2545,2389,2548,2397,2554,2401,2562,2401,2586,2397,2594,2382,2606,2369,2609,2449,2609,2449,2609,2454,2592,2456,2574,2454,2556,2449,2541,2449,2540xm2559,2397l2504,2397,2504,2654,2559,2654,2559,2524,2618,2524,2616,2521,2559,2521,2559,2397xm2618,2524l2559,2524,2652,2654,2714,2654,2618,2524xm2709,2397l2651,2397,2559,2521,2616,2521,2615,2520,2709,2397xm2858,2393l2830,2395,2805,2401,2784,2412,2767,2427,2753,2446,2743,2468,2737,2495,2735,2525,2737,2555,2743,2581,2753,2604,2767,2623,2784,2638,2805,2649,2829,2655,2857,2657,2885,2655,2909,2649,2930,2638,2948,2623,2956,2612,2857,2612,2842,2610,2829,2606,2818,2599,2808,2590,2801,2578,2796,2563,2793,2545,2792,2525,2793,2505,2796,2487,2801,2472,2809,2460,2818,2451,2829,2444,2842,2440,2858,2438,2956,2438,2948,2427,2931,2412,2910,2401,2885,2395,2858,2393xm2956,2438l2858,2438,2886,2444,2906,2460,2918,2487,2922,2525,2918,2563,2906,2590,2886,2606,2857,2612,2956,2612,2962,2604,2972,2581,2978,2555,2980,2525,2978,2495,2972,2469,2962,2446,2956,2438xm3113,2397l3033,2397,3033,2654,3129,2654,3150,2653,3168,2649,3184,2643,3198,2634,3209,2623,3217,2611,3218,2609,3087,2609,3087,2542,3214,2542,3213,2540,3206,2533,3198,2527,3189,2523,3177,2519,3177,2517,3189,2516,3199,2510,3207,2499,3087,2499,3087,2442,3214,2442,3211,2433,3203,2421,3192,2412,3178,2406,3160,2401,3138,2398,3113,2397xm3214,2542l3121,2542,3141,2544,3155,2550,3164,2560,3167,2574,3167,2586,3163,2595,3149,2606,3138,2609,3218,2609,3222,2596,3223,2579,3223,2568,3221,2557,3217,2548,3214,2542xm3214,2442l3132,2442,3143,2444,3157,2452,3161,2459,3161,2480,3158,2487,3144,2496,3134,2499,3207,2499,3213,2490,3217,2477,3217,2462,3215,2446,3214,2442xm3324,2397l3275,2397,3275,2654,3340,2654,3378,2592,3321,2592,3323,2554,3324,2521,3324,2397xm3506,2457l3461,2457,3459,2480,3458,2500,3458,2517,3458,2654,3506,2654,3506,2457xm3506,2397l3441,2397,3322,2592,3378,2592,3459,2457,3506,2457,3506,2397xm3665,2442l3610,2442,3610,2654,3665,2654,3665,2535,3806,2535,3804,2530,3798,2519,3789,2508,3778,2500,3765,2495,3750,2491,3732,2490,3665,2490,3665,2442xm3806,2535l3738,2535,3745,2538,3753,2546,3755,2553,3755,2654,3809,2654,3809,2560,3808,2544,3806,2535xm3742,2397l3546,2397,3546,2442,3742,2442,3742,2397xe">
            <v:path arrowok="t"/>
            <v:fill on="t" focussize="0,0"/>
            <v:stroke on="f"/>
            <v:imagedata o:title=""/>
            <o:lock v:ext="edit"/>
          </v:shape>
        </w:pict>
      </w:r>
      <w:r>
        <w:pict>
          <v:shape id="docshape28" o:spid="_x0000_s1048" style="position:absolute;left:0pt;margin-left:63.95pt;margin-top:98.15pt;height:13.1pt;width:56.05pt;mso-position-horizontal-relative:page;mso-position-vertical-relative:page;z-index:251664384;mso-width-relative:page;mso-height-relative:page;" fillcolor="#231F20" filled="t" stroked="f" coordorigin="1280,1964" coordsize="1121,262" path="m1354,1965l1280,1965,1280,2222,1328,2222,1328,2095,1328,2088,1327,2072,1326,2048,1325,2020,1371,2020,1354,1965xm1371,2020l1327,2020,1388,2222,1438,2222,1458,2161,1415,2161,1371,2020xm1554,2021l1506,2021,1505,2060,1504,2072,1504,2080,1504,2088,1504,2222,1554,2222,1554,2021xm1554,1965l1480,1965,1416,2161,1458,2161,1505,2021,1554,2021,1554,1965xm1668,1965l1619,1965,1619,2222,1685,2222,1722,2160,1666,2160,1667,2122,1668,2089,1668,1965xm1851,2025l1805,2025,1804,2048,1803,2068,1802,2085,1802,2222,1851,2222,1851,2025xm1851,1965l1785,1965,1667,2160,1722,2160,1804,2025,1851,2025,1851,1965xm1886,2177l1886,2222,1893,2224,1902,2225,1912,2225,1925,2225,1936,2222,1946,2217,1955,2211,1963,2202,1969,2191,1973,2180,1899,2180,1893,2179,1886,2177xm2119,2010l2064,2010,2064,2222,2119,2222,2119,2010xm2119,1965l1957,1965,1954,1989,1950,2013,1947,2039,1943,2064,1939,2089,1936,2110,1933,2127,1930,2140,1927,2156,1923,2166,1916,2178,1911,2180,1973,2180,1975,2177,1979,2160,1984,2138,1989,2110,1993,2075,1999,2034,2002,2010,2119,2010,2119,1965xm2309,1964l2242,1964,2151,2222,2210,2222,2229,2161,2378,2161,2362,2115,2242,2115,2255,2075,2264,2043,2271,2019,2276,2004,2323,2004,2309,1964xm2378,2161l2322,2161,2341,2222,2400,2222,2378,2161xm2323,2004l2276,2004,2276,2008,2278,2014,2280,2021,2289,2050,2309,2115,2362,2115,2323,2004xe">
            <v:path arrowok="t"/>
            <v:fill on="t" focussize="0,0"/>
            <v:stroke on="f"/>
            <v:imagedata o:title=""/>
            <o:lock v:ext="edit"/>
          </v:shape>
        </w:pict>
      </w: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spacing w:before="7" w:after="1"/>
        <w:rPr>
          <w:rFonts w:ascii="Courier New"/>
          <w:sz w:val="18"/>
        </w:rPr>
      </w:pPr>
    </w:p>
    <w:p>
      <w:pPr>
        <w:pStyle w:val="8"/>
        <w:ind w:left="371"/>
        <w:rPr>
          <w:rFonts w:ascii="Courier New"/>
        </w:rPr>
      </w:pPr>
      <w:r>
        <w:rPr>
          <w:rFonts w:ascii="Courier New"/>
        </w:rPr>
        <w:pict>
          <v:group id="docshapegroup29" o:spid="_x0000_s1049" o:spt="203" style="height:115.75pt;width:312.6pt;" coordsize="6252,2315">
            <o:lock v:ext="edit"/>
            <v:shape id="docshape30" o:spid="_x0000_s1050" o:spt="75" type="#_x0000_t75" style="position:absolute;left:0;top:1680;height:635;width:6252;" filled="f" stroked="f" coordsize="21600,21600">
              <v:path/>
              <v:fill on="f" focussize="0,0"/>
              <v:stroke on="f"/>
              <v:imagedata r:id="rId74" o:title=""/>
              <o:lock v:ext="edit" aspectratio="t"/>
            </v:shape>
            <v:shape id="docshape31" o:spid="_x0000_s1051" o:spt="75" type="#_x0000_t75" style="position:absolute;left:15;top:1205;height:435;width:6226;" filled="f" stroked="f" coordsize="21600,21600">
              <v:path/>
              <v:fill on="f" focussize="0,0"/>
              <v:stroke on="f"/>
              <v:imagedata r:id="rId75" o:title=""/>
              <o:lock v:ext="edit" aspectratio="t"/>
            </v:shape>
            <v:shape id="docshape32" o:spid="_x0000_s1052" o:spt="75" type="#_x0000_t75" style="position:absolute;left:32;top:720;height:440;width:6209;" filled="f" stroked="f" coordsize="21600,21600">
              <v:path/>
              <v:fill on="f" focussize="0,0"/>
              <v:stroke on="f"/>
              <v:imagedata r:id="rId76" o:title=""/>
              <o:lock v:ext="edit" aspectratio="t"/>
            </v:shape>
            <v:shape id="docshape33" o:spid="_x0000_s1053" o:spt="75" type="#_x0000_t75" style="position:absolute;left:26;top:485;height:195;width:6219;" filled="f" stroked="f" coordsize="21600,21600">
              <v:path/>
              <v:fill on="f" focussize="0,0"/>
              <v:stroke on="f"/>
              <v:imagedata r:id="rId77" o:title=""/>
              <o:lock v:ext="edit" aspectratio="t"/>
            </v:shape>
            <v:shape id="docshape34" o:spid="_x0000_s1054" o:spt="75" type="#_x0000_t75" style="position:absolute;left:35;top:245;height:195;width:6201;" filled="f" stroked="f" coordsize="21600,21600">
              <v:path/>
              <v:fill on="f" focussize="0,0"/>
              <v:stroke on="f"/>
              <v:imagedata r:id="rId78" o:title=""/>
              <o:lock v:ext="edit" aspectratio="t"/>
            </v:shape>
            <v:shape id="docshape35" o:spid="_x0000_s1055" o:spt="75" type="#_x0000_t75" style="position:absolute;left:602;top:0;height:200;width:5635;" filled="f" stroked="f" coordsize="21600,21600">
              <v:path/>
              <v:fill on="f" focussize="0,0"/>
              <v:stroke on="f"/>
              <v:imagedata r:id="rId79" o:title=""/>
              <o:lock v:ext="edit" aspectratio="t"/>
            </v:shape>
            <w10:wrap type="none"/>
            <w10:anchorlock/>
          </v:group>
        </w:pict>
      </w:r>
    </w:p>
    <w:p>
      <w:pPr>
        <w:pStyle w:val="8"/>
        <w:spacing w:before="10"/>
        <w:rPr>
          <w:rFonts w:ascii="Courier New"/>
          <w:sz w:val="4"/>
        </w:rPr>
      </w:pPr>
      <w:r>
        <w:drawing>
          <wp:anchor distT="0" distB="0" distL="0" distR="0" simplePos="0" relativeHeight="251660288" behindDoc="0" locked="0" layoutInCell="1" allowOverlap="1">
            <wp:simplePos x="0" y="0"/>
            <wp:positionH relativeFrom="page">
              <wp:posOffset>1151890</wp:posOffset>
            </wp:positionH>
            <wp:positionV relativeFrom="paragraph">
              <wp:posOffset>50800</wp:posOffset>
            </wp:positionV>
            <wp:extent cx="3602990" cy="123825"/>
            <wp:effectExtent l="0" t="0" r="0" b="0"/>
            <wp:wrapTopAndBottom/>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pic:cNvPicPr>
                      <a:picLocks noChangeAspect="1"/>
                    </pic:cNvPicPr>
                  </pic:nvPicPr>
                  <pic:blipFill>
                    <a:blip r:embed="rId80" cstate="print"/>
                    <a:stretch>
                      <a:fillRect/>
                    </a:stretch>
                  </pic:blipFill>
                  <pic:spPr>
                    <a:xfrm>
                      <a:off x="0" y="0"/>
                      <a:ext cx="3603204" cy="123825"/>
                    </a:xfrm>
                    <a:prstGeom prst="rect">
                      <a:avLst/>
                    </a:prstGeom>
                  </pic:spPr>
                </pic:pic>
              </a:graphicData>
            </a:graphic>
          </wp:anchor>
        </w:drawing>
      </w:r>
      <w:r>
        <w:pict>
          <v:group id="docshapegroup36" o:spid="_x0000_s1056" o:spt="203" style="position:absolute;left:0pt;margin-left:62.45pt;margin-top:17.85pt;height:127.9pt;width:311.7pt;mso-position-horizontal-relative:page;mso-wrap-distance-bottom:0pt;mso-wrap-distance-top:0pt;z-index:-251608064;mso-width-relative:page;mso-height-relative:page;" coordorigin="1250,358" coordsize="6234,2558">
            <o:lock v:ext="edit"/>
            <v:shape id="docshape37" o:spid="_x0000_s1057" o:spt="75" type="#_x0000_t75" style="position:absolute;left:1266;top:2724;height:191;width:6206;" filled="f" stroked="f" coordsize="21600,21600">
              <v:path/>
              <v:fill on="f" focussize="0,0"/>
              <v:stroke on="f"/>
              <v:imagedata r:id="rId81" o:title=""/>
              <o:lock v:ext="edit" aspectratio="t"/>
            </v:shape>
            <v:shape id="docshape38" o:spid="_x0000_s1058" o:spt="75" type="#_x0000_t75" style="position:absolute;left:1826;top:2480;height:195;width:5657;" filled="f" stroked="f" coordsize="21600,21600">
              <v:path/>
              <v:fill on="f" focussize="0,0"/>
              <v:stroke on="f"/>
              <v:imagedata r:id="rId82" o:title=""/>
              <o:lock v:ext="edit" aspectratio="t"/>
            </v:shape>
            <v:shape id="docshape39" o:spid="_x0000_s1059" o:spt="75" type="#_x0000_t75" style="position:absolute;left:1259;top:2235;height:200;width:6147;" filled="f" stroked="f" coordsize="21600,21600">
              <v:path/>
              <v:fill on="f" focussize="0,0"/>
              <v:stroke on="f"/>
              <v:imagedata r:id="rId83" o:title=""/>
              <o:lock v:ext="edit" aspectratio="t"/>
            </v:shape>
            <v:shape id="docshape40" o:spid="_x0000_s1060" o:spt="75" type="#_x0000_t75" style="position:absolute;left:1264;top:2001;height:194;width:6203;" filled="f" stroked="f" coordsize="21600,21600">
              <v:path/>
              <v:fill on="f" focussize="0,0"/>
              <v:stroke on="f"/>
              <v:imagedata r:id="rId84" o:title=""/>
              <o:lock v:ext="edit" aspectratio="t"/>
            </v:shape>
            <v:shape id="docshape41" o:spid="_x0000_s1061" o:spt="75" type="#_x0000_t75" style="position:absolute;left:1249;top:560;height:1395;width:6224;" filled="f" stroked="f" coordsize="21600,21600">
              <v:path/>
              <v:fill on="f" focussize="0,0"/>
              <v:stroke on="f"/>
              <v:imagedata r:id="rId85" o:title=""/>
              <o:lock v:ext="edit" aspectratio="t"/>
            </v:shape>
            <v:shape id="docshape42" o:spid="_x0000_s1062" o:spt="75" type="#_x0000_t75" style="position:absolute;left:1264;top:357;height:158;width:6202;" filled="f" stroked="f" coordsize="21600,21600">
              <v:path/>
              <v:fill on="f" focussize="0,0"/>
              <v:stroke on="f"/>
              <v:imagedata r:id="rId86" o:title=""/>
              <o:lock v:ext="edit" aspectratio="t"/>
            </v:shape>
            <w10:wrap type="topAndBottom"/>
          </v:group>
        </w:pict>
      </w:r>
      <w:r>
        <w:drawing>
          <wp:anchor distT="0" distB="0" distL="0" distR="0" simplePos="0" relativeHeight="251660288" behindDoc="0" locked="0" layoutInCell="1" allowOverlap="1">
            <wp:simplePos x="0" y="0"/>
            <wp:positionH relativeFrom="page">
              <wp:posOffset>802640</wp:posOffset>
            </wp:positionH>
            <wp:positionV relativeFrom="paragraph">
              <wp:posOffset>1903095</wp:posOffset>
            </wp:positionV>
            <wp:extent cx="1203960" cy="69850"/>
            <wp:effectExtent l="0" t="0" r="0" b="0"/>
            <wp:wrapTopAndBottom/>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8.png"/>
                    <pic:cNvPicPr>
                      <a:picLocks noChangeAspect="1"/>
                    </pic:cNvPicPr>
                  </pic:nvPicPr>
                  <pic:blipFill>
                    <a:blip r:embed="rId87" cstate="print"/>
                    <a:stretch>
                      <a:fillRect/>
                    </a:stretch>
                  </pic:blipFill>
                  <pic:spPr>
                    <a:xfrm>
                      <a:off x="0" y="0"/>
                      <a:ext cx="1204110" cy="70008"/>
                    </a:xfrm>
                    <a:prstGeom prst="rect">
                      <a:avLst/>
                    </a:prstGeom>
                  </pic:spPr>
                </pic:pic>
              </a:graphicData>
            </a:graphic>
          </wp:anchor>
        </w:drawing>
      </w:r>
    </w:p>
    <w:p>
      <w:pPr>
        <w:pStyle w:val="8"/>
        <w:spacing w:before="2"/>
        <w:rPr>
          <w:rFonts w:ascii="Courier New"/>
          <w:sz w:val="5"/>
        </w:rPr>
      </w:pPr>
    </w:p>
    <w:p>
      <w:pPr>
        <w:pStyle w:val="8"/>
        <w:spacing w:before="2"/>
        <w:rPr>
          <w:rFonts w:ascii="Courier New"/>
          <w:sz w:val="5"/>
        </w:rPr>
      </w:pPr>
    </w:p>
    <w:p>
      <w:pPr>
        <w:spacing w:after="0"/>
        <w:rPr>
          <w:rFonts w:ascii="Courier New"/>
          <w:sz w:val="5"/>
        </w:rPr>
        <w:sectPr>
          <w:pgSz w:w="8740" w:h="12250"/>
          <w:pgMar w:top="1040" w:right="420" w:bottom="1120" w:left="860" w:header="656" w:footer="938" w:gutter="0"/>
          <w:cols w:space="720" w:num="1"/>
        </w:sectPr>
      </w:pPr>
    </w:p>
    <w:p>
      <w:pPr>
        <w:pStyle w:val="8"/>
        <w:rPr>
          <w:rFonts w:ascii="Courier New"/>
        </w:rPr>
      </w:pPr>
      <w:r>
        <w:pict>
          <v:group id="docshapegroup43" o:spid="_x0000_s1063" o:spt="203" style="position:absolute;left:0pt;margin-left:62.35pt;margin-top:64.25pt;height:154.05pt;width:163.5pt;mso-position-horizontal-relative:page;mso-position-vertical-relative:page;z-index:251665408;mso-width-relative:page;mso-height-relative:page;" coordorigin="1247,1285" coordsize="3270,3081">
            <o:lock v:ext="edit"/>
            <v:shape id="docshape44" o:spid="_x0000_s1064" o:spt="75" type="#_x0000_t75" style="position:absolute;left:1257;top:1295;height:3061;width:3250;" filled="f" stroked="f" coordsize="21600,21600">
              <v:path/>
              <v:fill on="f" focussize="0,0"/>
              <v:stroke on="f"/>
              <v:imagedata r:id="rId88" o:title=""/>
              <o:lock v:ext="edit" aspectratio="t"/>
            </v:shape>
            <v:rect id="docshape45" o:spid="_x0000_s1065" o:spt="1" style="position:absolute;left:1257;top:1295;height:3061;width:3250;" filled="f" stroked="t" coordsize="21600,21600">
              <v:path/>
              <v:fill on="f" focussize="0,0"/>
              <v:stroke weight="1pt" color="#231F20"/>
              <v:imagedata o:title=""/>
              <o:lock v:ext="edit"/>
            </v:rect>
          </v:group>
        </w:pict>
      </w:r>
      <w:r>
        <w:pict>
          <v:shape id="docshape46" o:spid="_x0000_s1066" style="position:absolute;left:0pt;margin-left:280.3pt;margin-top:119.6pt;height:16.85pt;width:84.4pt;mso-position-horizontal-relative:page;mso-position-vertical-relative:page;z-index:251666432;mso-width-relative:page;mso-height-relative:page;" fillcolor="#231F20" filled="t" stroked="f" coordorigin="5607,2393" coordsize="1688,337" path="m5817,2555l5763,2555,5763,2654,5817,2654,5817,2555xm5661,2397l5607,2397,5607,2503,5608,2518,5612,2531,5618,2543,5627,2553,5638,2560,5651,2566,5666,2569,5683,2570,5694,2570,5706,2569,5718,2567,5727,2565,5738,2562,5750,2559,5763,2555,5817,2555,5817,2525,5685,2525,5675,2522,5664,2509,5661,2500,5661,2397xm5817,2397l5763,2397,5763,2512,5749,2517,5737,2520,5718,2524,5709,2525,5817,2525,5817,2397xm5993,2393l5965,2395,5941,2401,5920,2412,5902,2427,5889,2446,5879,2468,5873,2495,5871,2525,5873,2555,5879,2581,5888,2604,5902,2623,5920,2638,5941,2649,5965,2655,5993,2657,6021,2655,6045,2649,6066,2638,6084,2623,6092,2612,5993,2612,5978,2610,5965,2606,5953,2599,5944,2590,5937,2578,5932,2563,5929,2545,5928,2525,5929,2505,5932,2487,5937,2472,5944,2460,5954,2451,5965,2444,5978,2440,5993,2438,6092,2438,6084,2427,6067,2412,6046,2401,6021,2395,5993,2393xm6092,2438l5993,2438,6022,2444,6042,2460,6054,2487,6058,2525,6054,2563,6042,2590,6022,2606,5993,2612,6092,2612,6098,2604,6107,2581,6113,2555,6115,2525,6113,2495,6108,2469,6098,2446,6092,2438xm6251,2397l6169,2397,6169,2654,6223,2654,6223,2562,6246,2562,6269,2561,6289,2557,6306,2550,6320,2541,6332,2528,6337,2518,6223,2518,6223,2442,6340,2442,6332,2428,6322,2417,6308,2408,6292,2402,6273,2398,6251,2397xm6340,2442l6263,2442,6274,2445,6288,2457,6291,2466,6291,2492,6287,2501,6270,2515,6258,2518,6337,2518,6340,2514,6345,2497,6346,2477,6345,2458,6340,2442,6340,2442xm6365,2609l6365,2654,6373,2656,6381,2657,6391,2657,6404,2657,6416,2654,6426,2649,6434,2643,6442,2634,6448,2623,6453,2612,6378,2612,6372,2611,6365,2609xm6598,2442l6544,2442,6544,2654,6598,2654,6598,2442xm6598,2397l6436,2397,6433,2421,6430,2445,6426,2471,6422,2496,6418,2521,6415,2542,6412,2559,6409,2572,6406,2588,6403,2598,6395,2610,6390,2612,6453,2612,6454,2609,6459,2592,6463,2570,6468,2542,6473,2507,6478,2466,6481,2442,6598,2442,6598,2397xm6712,2397l6663,2397,6663,2654,6728,2654,6766,2592,6709,2592,6711,2554,6712,2521,6712,2397xm6894,2457l6849,2457,6848,2480,6847,2500,6846,2517,6846,2654,6894,2654,6894,2457xm6894,2397l6829,2397,6711,2592,6766,2592,6848,2457,6894,2457,6894,2397xm6900,2680l6900,2726,6909,2728,6920,2729,6932,2729,6951,2728,6968,2724,6982,2716,6993,2706,7002,2693,7006,2684,6918,2684,6910,2683,6900,2680xm7014,2397l6959,2397,6959,2654,6957,2665,6946,2680,6938,2684,7006,2684,7009,2677,7012,2659,7014,2637,7014,2397xm7203,2396l7137,2396,7046,2654,7105,2654,7123,2593,7273,2593,7257,2547,7137,2547,7150,2507,7159,2475,7166,2451,7170,2436,7218,2436,7203,2396xm7273,2593l7217,2593,7236,2654,7294,2654,7273,2593xm7218,2436l7170,2436,7171,2440,7173,2446,7175,2453,7184,2482,7204,2547,7257,2547,7218,2436xe">
            <v:path arrowok="t"/>
            <v:fill on="t" focussize="0,0"/>
            <v:stroke on="f"/>
            <v:imagedata o:title=""/>
            <o:lock v:ext="edit"/>
          </v:shape>
        </w:pict>
      </w:r>
      <w:r>
        <w:pict>
          <v:shape id="docshape47" o:spid="_x0000_s1067" style="position:absolute;left:0pt;margin-left:287.4pt;margin-top:98pt;height:13.25pt;width:75.7pt;mso-position-horizontal-relative:page;mso-position-vertical-relative:page;z-index:251666432;mso-width-relative:page;mso-height-relative:page;" fillcolor="#231F20" filled="t" stroked="f" coordorigin="5748,1961" coordsize="1514,265" path="m5822,1965l5748,1965,5748,2222,5797,2222,5797,2095,5797,2088,5796,2072,5795,2048,5793,2020,5839,2020,5822,1965xm5839,2020l5795,2020,5857,2222,5907,2222,5927,2161,5883,2161,5839,2020xm6023,2021l5975,2021,5973,2060,5973,2072,5972,2080,5972,2088,5972,2222,6023,2222,6023,2021xm6023,1965l5949,1965,5884,2161,5927,2161,5973,2021,6023,2021,6023,1965xm6137,1965l6088,1965,6088,2222,6153,2222,6191,2160,6134,2160,6136,2122,6137,2089,6137,1965xm6319,2025l6274,2025,6272,2048,6271,2068,6271,2085,6271,2222,6319,2222,6319,2025xm6319,1965l6254,1965,6135,2160,6191,2160,6272,2025,6319,2025,6319,1965xm6354,2177l6354,2222,6362,2224,6371,2225,6380,2225,6393,2225,6405,2222,6415,2217,6424,2211,6431,2202,6438,2191,6442,2180,6368,2180,6361,2179,6354,2177xm6587,2010l6533,2010,6533,2222,6587,2222,6587,2010xm6587,1965l6425,1965,6422,1989,6419,2013,6415,2039,6411,2064,6408,2089,6404,2110,6401,2127,6399,2140,6395,2156,6392,2166,6385,2178,6380,2180,6442,2180,6443,2177,6448,2160,6452,2138,6457,2110,6462,2075,6467,2034,6470,2010,6587,2010,6587,1965xm6763,1961l6735,1963,6711,1969,6690,1980,6672,1995,6659,2014,6649,2036,6643,2063,6641,2093,6643,2123,6649,2149,6659,2172,6672,2191,6690,2206,6711,2217,6735,2223,6763,2225,6791,2223,6815,2217,6836,2206,6854,2191,6862,2180,6763,2180,6748,2178,6735,2174,6723,2167,6714,2158,6707,2146,6702,2131,6699,2113,6698,2093,6699,2073,6702,2055,6707,2040,6714,2028,6724,2019,6735,2012,6748,2008,6763,2006,6862,2006,6854,1995,6837,1980,6816,1969,6791,1963,6763,1961xm6862,2006l6763,2006,6792,2012,6812,2028,6824,2055,6828,2093,6824,2131,6812,2158,6792,2174,6763,2180,6862,2180,6868,2172,6878,2149,6883,2123,6885,2093,6883,2063,6878,2037,6868,2014,6862,2006xm6993,1965l6939,1965,6939,2222,7262,2222,7262,2177,6993,2177,6993,1965xm7128,1965l7073,1965,7073,2177,7128,2177,7128,1965xm7262,1965l7208,1965,7208,2177,7262,2177,7262,1965xe">
            <v:path arrowok="t"/>
            <v:fill on="t" focussize="0,0"/>
            <v:stroke on="f"/>
            <v:imagedata o:title=""/>
            <o:lock v:ext="edit"/>
          </v:shape>
        </w:pict>
      </w: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spacing w:before="7" w:after="1"/>
        <w:rPr>
          <w:rFonts w:ascii="Courier New"/>
          <w:sz w:val="18"/>
        </w:rPr>
      </w:pPr>
    </w:p>
    <w:p>
      <w:pPr>
        <w:pStyle w:val="8"/>
        <w:ind w:left="376"/>
        <w:rPr>
          <w:rFonts w:ascii="Courier New"/>
        </w:rPr>
      </w:pPr>
      <w:r>
        <w:rPr>
          <w:rFonts w:ascii="Courier New"/>
        </w:rPr>
        <w:pict>
          <v:group id="docshapegroup48" o:spid="_x0000_s1068" o:spt="203" style="height:58.05pt;width:312.35pt;" coordsize="6247,1161">
            <o:lock v:ext="edit"/>
            <v:shape id="docshape49" o:spid="_x0000_s1069" o:spt="75" type="#_x0000_t75" style="position:absolute;left:12;top:725;height:435;width:6220;" filled="f" stroked="f" coordsize="21600,21600">
              <v:path/>
              <v:fill on="f" focussize="0,0"/>
              <v:stroke on="f"/>
              <v:imagedata r:id="rId89" o:title=""/>
              <o:lock v:ext="edit" aspectratio="t"/>
            </v:shape>
            <v:shape id="docshape50" o:spid="_x0000_s1070" o:spt="75" type="#_x0000_t75" style="position:absolute;left:0;top:485;height:195;width:6245;" filled="f" stroked="f" coordsize="21600,21600">
              <v:path/>
              <v:fill on="f" focussize="0,0"/>
              <v:stroke on="f"/>
              <v:imagedata r:id="rId90" o:title=""/>
              <o:lock v:ext="edit" aspectratio="t"/>
            </v:shape>
            <v:shape id="docshape51" o:spid="_x0000_s1071" o:spt="75" type="#_x0000_t75" style="position:absolute;left:0;top:245;height:195;width:6236;" filled="f" stroked="f" coordsize="21600,21600">
              <v:path/>
              <v:fill on="f" focussize="0,0"/>
              <v:stroke on="f"/>
              <v:imagedata r:id="rId91" o:title=""/>
              <o:lock v:ext="edit" aspectratio="t"/>
            </v:shape>
            <v:shape id="docshape52" o:spid="_x0000_s1072" o:spt="75" type="#_x0000_t75" style="position:absolute;left:597;top:0;height:200;width:5650;" filled="f" stroked="f" coordsize="21600,21600">
              <v:path/>
              <v:fill on="f" focussize="0,0"/>
              <v:stroke on="f"/>
              <v:imagedata r:id="rId92" o:title=""/>
              <o:lock v:ext="edit" aspectratio="t"/>
            </v:shape>
            <w10:wrap type="none"/>
            <w10:anchorlock/>
          </v:group>
        </w:pict>
      </w:r>
    </w:p>
    <w:p>
      <w:pPr>
        <w:pStyle w:val="8"/>
        <w:spacing w:before="2"/>
        <w:rPr>
          <w:rFonts w:ascii="Courier New"/>
          <w:sz w:val="4"/>
        </w:rPr>
      </w:pPr>
      <w:r>
        <w:pict>
          <v:group id="docshapegroup53" o:spid="_x0000_s1073" o:spt="203" style="position:absolute;left:0pt;margin-left:62.35pt;margin-top:3.55pt;height:247.9pt;width:311.85pt;mso-position-horizontal-relative:page;mso-wrap-distance-bottom:0pt;mso-wrap-distance-top:0pt;z-index:-251607040;mso-width-relative:page;mso-height-relative:page;" coordorigin="1247,71" coordsize="6237,4958">
            <o:lock v:ext="edit"/>
            <v:shape id="docshape54" o:spid="_x0000_s1074" o:spt="75" type="#_x0000_t75" style="position:absolute;left:1266;top:4828;height:200;width:6201;" filled="f" stroked="f" coordsize="21600,21600">
              <v:path/>
              <v:fill on="f" focussize="0,0"/>
              <v:stroke on="f"/>
              <v:imagedata r:id="rId93" o:title=""/>
              <o:lock v:ext="edit" aspectratio="t"/>
            </v:shape>
            <v:shape id="docshape55" o:spid="_x0000_s1075" o:spt="75" type="#_x0000_t75" style="position:absolute;left:1247;top:4353;height:435;width:6229;" filled="f" stroked="f" coordsize="21600,21600">
              <v:path/>
              <v:fill on="f" focussize="0,0"/>
              <v:stroke on="f"/>
              <v:imagedata r:id="rId94" o:title=""/>
              <o:lock v:ext="edit" aspectratio="t"/>
            </v:shape>
            <v:shape id="docshape56" o:spid="_x0000_s1076" o:spt="75" type="#_x0000_t75" style="position:absolute;left:1257;top:3637;height:671;width:6219;" filled="f" stroked="f" coordsize="21600,21600">
              <v:path/>
              <v:fill on="f" focussize="0,0"/>
              <v:stroke on="f"/>
              <v:imagedata r:id="rId95" o:title=""/>
              <o:lock v:ext="edit" aspectratio="t"/>
            </v:shape>
            <v:shape id="docshape57" o:spid="_x0000_s1077" o:spt="75" type="#_x0000_t75" style="position:absolute;left:1258;top:2908;height:680;width:6215;" filled="f" stroked="f" coordsize="21600,21600">
              <v:path/>
              <v:fill on="f" focussize="0,0"/>
              <v:stroke on="f"/>
              <v:imagedata r:id="rId96" o:title=""/>
              <o:lock v:ext="edit" aspectratio="t"/>
            </v:shape>
            <v:shape id="docshape58" o:spid="_x0000_s1078" o:spt="75" type="#_x0000_t75" style="position:absolute;left:1264;top:2195;height:673;width:6216;" filled="f" stroked="f" coordsize="21600,21600">
              <v:path/>
              <v:fill on="f" focussize="0,0"/>
              <v:stroke on="f"/>
              <v:imagedata r:id="rId97" o:title=""/>
              <o:lock v:ext="edit" aspectratio="t"/>
            </v:shape>
            <v:shape id="docshape59" o:spid="_x0000_s1079" o:spt="75" type="#_x0000_t75" style="position:absolute;left:1266;top:1948;height:200;width:6207;" filled="f" stroked="f" coordsize="21600,21600">
              <v:path/>
              <v:fill on="f" focussize="0,0"/>
              <v:stroke on="f"/>
              <v:imagedata r:id="rId98" o:title=""/>
              <o:lock v:ext="edit" aspectratio="t"/>
            </v:shape>
            <v:shape id="docshape60" o:spid="_x0000_s1080" o:spt="75" type="#_x0000_t75" style="position:absolute;left:1255;top:1477;height:431;width:6229;" filled="f" stroked="f" coordsize="21600,21600">
              <v:path/>
              <v:fill on="f" focussize="0,0"/>
              <v:stroke on="f"/>
              <v:imagedata r:id="rId99" o:title=""/>
              <o:lock v:ext="edit" aspectratio="t"/>
            </v:shape>
            <v:shape id="docshape61" o:spid="_x0000_s1081" o:spt="75" type="#_x0000_t75" style="position:absolute;left:1264;top:993;height:435;width:6209;" filled="f" stroked="f" coordsize="21600,21600">
              <v:path/>
              <v:fill on="f" focussize="0,0"/>
              <v:stroke on="f"/>
              <v:imagedata r:id="rId100" o:title=""/>
              <o:lock v:ext="edit" aspectratio="t"/>
            </v:shape>
            <v:shape id="docshape62" o:spid="_x0000_s1082" o:spt="75" type="#_x0000_t75" style="position:absolute;left:1264;top:748;height:200;width:6208;" filled="f" stroked="f" coordsize="21600,21600">
              <v:path/>
              <v:fill on="f" focussize="0,0"/>
              <v:stroke on="f"/>
              <v:imagedata r:id="rId101" o:title=""/>
              <o:lock v:ext="edit" aspectratio="t"/>
            </v:shape>
            <v:shape id="docshape63" o:spid="_x0000_s1083" o:spt="75" type="#_x0000_t75" style="position:absolute;left:1258;top:268;height:440;width:6209;" filled="f" stroked="f" coordsize="21600,21600">
              <v:path/>
              <v:fill on="f" focussize="0,0"/>
              <v:stroke on="f"/>
              <v:imagedata r:id="rId102" o:title=""/>
              <o:lock v:ext="edit" aspectratio="t"/>
            </v:shape>
            <v:shape id="docshape64" o:spid="_x0000_s1084" o:spt="75" type="#_x0000_t75" style="position:absolute;left:1264;top:71;height:158;width:6205;" filled="f" stroked="f" coordsize="21600,21600">
              <v:path/>
              <v:fill on="f" focussize="0,0"/>
              <v:stroke on="f"/>
              <v:imagedata r:id="rId103" o:title=""/>
              <o:lock v:ext="edit" aspectratio="t"/>
            </v:shape>
            <w10:wrap type="topAndBottom"/>
          </v:group>
        </w:pict>
      </w:r>
    </w:p>
    <w:p>
      <w:pPr>
        <w:spacing w:after="0"/>
        <w:rPr>
          <w:rFonts w:ascii="Courier New"/>
          <w:sz w:val="4"/>
        </w:rPr>
        <w:sectPr>
          <w:pgSz w:w="8740" w:h="12250"/>
          <w:pgMar w:top="1040" w:right="420" w:bottom="1120" w:left="860" w:header="656" w:footer="938" w:gutter="0"/>
          <w:cols w:space="720" w:num="1"/>
        </w:sectPr>
      </w:pPr>
    </w:p>
    <w:p>
      <w:pPr>
        <w:pStyle w:val="8"/>
        <w:spacing w:before="4"/>
        <w:rPr>
          <w:rFonts w:ascii="Courier New"/>
          <w:sz w:val="21"/>
        </w:rPr>
      </w:pPr>
    </w:p>
    <w:p>
      <w:pPr>
        <w:pStyle w:val="8"/>
        <w:ind w:left="387"/>
        <w:rPr>
          <w:rFonts w:ascii="Courier New"/>
        </w:rPr>
      </w:pPr>
      <w:r>
        <w:rPr>
          <w:rFonts w:ascii="Courier New"/>
        </w:rPr>
        <w:pict>
          <v:group id="docshapegroup65" o:spid="_x0000_s1085" o:spt="203" style="height:345.75pt;width:311.85pt;" coordsize="6237,6915">
            <o:lock v:ext="edit"/>
            <v:shape id="docshape66" o:spid="_x0000_s1086" o:spt="75" type="#_x0000_t75" style="position:absolute;left:1;top:6714;height:200;width:6231;" filled="f" stroked="f" coordsize="21600,21600">
              <v:path/>
              <v:fill on="f" focussize="0,0"/>
              <v:stroke on="f"/>
              <v:imagedata r:id="rId104" o:title=""/>
              <o:lock v:ext="edit" aspectratio="t"/>
            </v:shape>
            <v:shape id="docshape67" o:spid="_x0000_s1087" o:spt="75" type="#_x0000_t75" style="position:absolute;left:17;top:6240;height:435;width:6203;" filled="f" stroked="f" coordsize="21600,21600">
              <v:path/>
              <v:fill on="f" focussize="0,0"/>
              <v:stroke on="f"/>
              <v:imagedata r:id="rId105" o:title=""/>
              <o:lock v:ext="edit" aspectratio="t"/>
            </v:shape>
            <v:shape id="docshape68" o:spid="_x0000_s1088" o:spt="75" type="#_x0000_t75" style="position:absolute;left:0;top:5763;height:432;width:6225;" filled="f" stroked="f" coordsize="21600,21600">
              <v:path/>
              <v:fill on="f" focussize="0,0"/>
              <v:stroke on="f"/>
              <v:imagedata r:id="rId106" o:title=""/>
              <o:lock v:ext="edit" aspectratio="t"/>
            </v:shape>
            <v:shape id="docshape69" o:spid="_x0000_s1089" o:spt="75" type="#_x0000_t75" style="position:absolute;left:11;top:5521;height:193;width:6219;" filled="f" stroked="f" coordsize="21600,21600">
              <v:path/>
              <v:fill on="f" focussize="0,0"/>
              <v:stroke on="f"/>
              <v:imagedata r:id="rId107" o:title=""/>
              <o:lock v:ext="edit" aspectratio="t"/>
            </v:shape>
            <v:shape id="docshape70" o:spid="_x0000_s1090" o:spt="75" type="#_x0000_t75" style="position:absolute;left:0;top:4800;height:675;width:6226;" filled="f" stroked="f" coordsize="21600,21600">
              <v:path/>
              <v:fill on="f" focussize="0,0"/>
              <v:stroke on="f"/>
              <v:imagedata r:id="rId108" o:title=""/>
              <o:lock v:ext="edit" aspectratio="t"/>
            </v:shape>
            <v:shape id="docshape71" o:spid="_x0000_s1091" o:spt="75" type="#_x0000_t75" style="position:absolute;left:17;top:4554;height:200;width:6206;" filled="f" stroked="f" coordsize="21600,21600">
              <v:path/>
              <v:fill on="f" focussize="0,0"/>
              <v:stroke on="f"/>
              <v:imagedata r:id="rId109" o:title=""/>
              <o:lock v:ext="edit" aspectratio="t"/>
            </v:shape>
            <v:shape id="docshape72" o:spid="_x0000_s1092" o:spt="75" type="#_x0000_t75" style="position:absolute;left:19;top:4313;height:202;width:6200;" filled="f" stroked="f" coordsize="21600,21600">
              <v:path/>
              <v:fill on="f" focussize="0,0"/>
              <v:stroke on="f"/>
              <v:imagedata r:id="rId110" o:title=""/>
              <o:lock v:ext="edit" aspectratio="t"/>
            </v:shape>
            <v:shape id="docshape73" o:spid="_x0000_s1093" o:spt="75" type="#_x0000_t75" style="position:absolute;left:17;top:4074;height:184;width:6213;" filled="f" stroked="f" coordsize="21600,21600">
              <v:path/>
              <v:fill on="f" focussize="0,0"/>
              <v:stroke on="f"/>
              <v:imagedata r:id="rId111" o:title=""/>
              <o:lock v:ext="edit" aspectratio="t"/>
            </v:shape>
            <v:shape id="docshape74" o:spid="_x0000_s1094" o:spt="75" type="#_x0000_t75" style="position:absolute;left:11;top:3594;height:440;width:6215;" filled="f" stroked="f" coordsize="21600,21600">
              <v:path/>
              <v:fill on="f" focussize="0,0"/>
              <v:stroke on="f"/>
              <v:imagedata r:id="rId112" o:title=""/>
              <o:lock v:ext="edit" aspectratio="t"/>
            </v:shape>
            <v:shape id="docshape75" o:spid="_x0000_s1095" o:spt="75" type="#_x0000_t75" style="position:absolute;left:8;top:3354;height:200;width:6212;" filled="f" stroked="f" coordsize="21600,21600">
              <v:path/>
              <v:fill on="f" focussize="0,0"/>
              <v:stroke on="f"/>
              <v:imagedata r:id="rId113" o:title=""/>
              <o:lock v:ext="edit" aspectratio="t"/>
            </v:shape>
            <v:shape id="docshape76" o:spid="_x0000_s1096" o:spt="75" type="#_x0000_t75" style="position:absolute;left:6;top:3121;height:193;width:6228;" filled="f" stroked="f" coordsize="21600,21600">
              <v:path/>
              <v:fill on="f" focussize="0,0"/>
              <v:stroke on="f"/>
              <v:imagedata r:id="rId114" o:title=""/>
              <o:lock v:ext="edit" aspectratio="t"/>
            </v:shape>
            <v:shape id="docshape77" o:spid="_x0000_s1097" o:spt="75" type="#_x0000_t75" style="position:absolute;left:0;top:2160;height:915;width:6236;" filled="f" stroked="f" coordsize="21600,21600">
              <v:path/>
              <v:fill on="f" focussize="0,0"/>
              <v:stroke on="f"/>
              <v:imagedata r:id="rId115" o:title=""/>
              <o:lock v:ext="edit" aspectratio="t"/>
            </v:shape>
            <v:shape id="docshape78" o:spid="_x0000_s1098" o:spt="75" type="#_x0000_t75" style="position:absolute;left:17;top:1921;height:194;width:6203;" filled="f" stroked="f" coordsize="21600,21600">
              <v:path/>
              <v:fill on="f" focussize="0,0"/>
              <v:stroke on="f"/>
              <v:imagedata r:id="rId116" o:title=""/>
              <o:lock v:ext="edit" aspectratio="t"/>
            </v:shape>
            <v:shape id="docshape79" o:spid="_x0000_s1099" o:spt="75" type="#_x0000_t75" style="position:absolute;left:17;top:1680;height:195;width:6202;" filled="f" stroked="f" coordsize="21600,21600">
              <v:path/>
              <v:fill on="f" focussize="0,0"/>
              <v:stroke on="f"/>
              <v:imagedata r:id="rId117" o:title=""/>
              <o:lock v:ext="edit" aspectratio="t"/>
            </v:shape>
            <v:shape id="docshape80" o:spid="_x0000_s1100" o:spt="75" type="#_x0000_t75" style="position:absolute;left:0;top:1200;height:435;width:6226;" filled="f" stroked="f" coordsize="21600,21600">
              <v:path/>
              <v:fill on="f" focussize="0,0"/>
              <v:stroke on="f"/>
              <v:imagedata r:id="rId118" o:title=""/>
              <o:lock v:ext="edit" aspectratio="t"/>
            </v:shape>
            <v:shape id="docshape81" o:spid="_x0000_s1101" o:spt="75" type="#_x0000_t75" style="position:absolute;left:0;top:960;height:195;width:6226;" filled="f" stroked="f" coordsize="21600,21600">
              <v:path/>
              <v:fill on="f" focussize="0,0"/>
              <v:stroke on="f"/>
              <v:imagedata r:id="rId119" o:title=""/>
              <o:lock v:ext="edit" aspectratio="t"/>
            </v:shape>
            <v:shape id="docshape82" o:spid="_x0000_s1102" o:spt="75" type="#_x0000_t75" style="position:absolute;left:17;top:720;height:195;width:6217;" filled="f" stroked="f" coordsize="21600,21600">
              <v:path/>
              <v:fill on="f" focussize="0,0"/>
              <v:stroke on="f"/>
              <v:imagedata r:id="rId120" o:title=""/>
              <o:lock v:ext="edit" aspectratio="t"/>
            </v:shape>
            <v:shape id="docshape83" o:spid="_x0000_s1103" o:spt="75" type="#_x0000_t75" style="position:absolute;left:2;top:474;height:200;width:6224;" filled="f" stroked="f" coordsize="21600,21600">
              <v:path/>
              <v:fill on="f" focussize="0,0"/>
              <v:stroke on="f"/>
              <v:imagedata r:id="rId121" o:title=""/>
              <o:lock v:ext="edit" aspectratio="t"/>
            </v:shape>
            <v:shape id="docshape84" o:spid="_x0000_s1104" o:spt="75" type="#_x0000_t75" style="position:absolute;left:17;top:234;height:200;width:6209;" filled="f" stroked="f" coordsize="21600,21600">
              <v:path/>
              <v:fill on="f" focussize="0,0"/>
              <v:stroke on="f"/>
              <v:imagedata r:id="rId122" o:title=""/>
              <o:lock v:ext="edit" aspectratio="t"/>
            </v:shape>
            <v:shape id="docshape85" o:spid="_x0000_s1105" o:spt="75" type="#_x0000_t75" style="position:absolute;left:9;top:0;height:195;width:6227;" filled="f" stroked="f" coordsize="21600,21600">
              <v:path/>
              <v:fill on="f" focussize="0,0"/>
              <v:stroke on="f"/>
              <v:imagedata r:id="rId123" o:title=""/>
              <o:lock v:ext="edit" aspectratio="t"/>
            </v:shape>
            <w10:wrap type="none"/>
            <w10:anchorlock/>
          </v:group>
        </w:pict>
      </w:r>
    </w:p>
    <w:p>
      <w:pPr>
        <w:pStyle w:val="8"/>
        <w:spacing w:before="3"/>
        <w:rPr>
          <w:rFonts w:ascii="Courier New"/>
          <w:sz w:val="4"/>
        </w:rPr>
      </w:pPr>
      <w:r>
        <w:pict>
          <v:group id="docshapegroup86" o:spid="_x0000_s1106" o:spt="203" style="position:absolute;left:0pt;margin-left:62.45pt;margin-top:3.6pt;height:127.9pt;width:311.7pt;mso-position-horizontal-relative:page;mso-wrap-distance-bottom:0pt;mso-wrap-distance-top:0pt;z-index:-251606016;mso-width-relative:page;mso-height-relative:page;" coordorigin="1250,72" coordsize="6234,2558">
            <o:lock v:ext="edit"/>
            <v:shape id="docshape87" o:spid="_x0000_s1107" o:spt="75" type="#_x0000_t75" style="position:absolute;left:1264;top:1954;height:675;width:6219;" filled="f" stroked="f" coordsize="21600,21600">
              <v:path/>
              <v:fill on="f" focussize="0,0"/>
              <v:stroke on="f"/>
              <v:imagedata r:id="rId124" o:title=""/>
              <o:lock v:ext="edit" aspectratio="t"/>
            </v:shape>
            <v:shape id="docshape88" o:spid="_x0000_s1108" o:spt="75" type="#_x0000_t75" style="position:absolute;left:1264;top:1716;height:193;width:6205;" filled="f" stroked="f" coordsize="21600,21600">
              <v:path/>
              <v:fill on="f" focussize="0,0"/>
              <v:stroke on="f"/>
              <v:imagedata r:id="rId125" o:title=""/>
              <o:lock v:ext="edit" aspectratio="t"/>
            </v:shape>
            <v:shape id="docshape89" o:spid="_x0000_s1109" o:spt="75" type="#_x0000_t75" style="position:absolute;left:1264;top:1234;height:435;width:6216;" filled="f" stroked="f" coordsize="21600,21600">
              <v:path/>
              <v:fill on="f" focussize="0,0"/>
              <v:stroke on="f"/>
              <v:imagedata r:id="rId126" o:title=""/>
              <o:lock v:ext="edit" aspectratio="t"/>
            </v:shape>
            <v:shape id="docshape90" o:spid="_x0000_s1110" o:spt="75" type="#_x0000_t75" style="position:absolute;left:1264;top:756;height:434;width:6205;" filled="f" stroked="f" coordsize="21600,21600">
              <v:path/>
              <v:fill on="f" focussize="0,0"/>
              <v:stroke on="f"/>
              <v:imagedata r:id="rId127" o:title=""/>
              <o:lock v:ext="edit" aspectratio="t"/>
            </v:shape>
            <v:shape id="docshape91" o:spid="_x0000_s1111" o:spt="75" type="#_x0000_t75" style="position:absolute;left:1249;top:72;height:638;width:6230;" filled="f" stroked="f" coordsize="21600,21600">
              <v:path/>
              <v:fill on="f" focussize="0,0"/>
              <v:stroke on="f"/>
              <v:imagedata r:id="rId128" o:title=""/>
              <o:lock v:ext="edit" aspectratio="t"/>
            </v:shape>
            <w10:wrap type="topAndBottom"/>
          </v:group>
        </w:pict>
      </w:r>
    </w:p>
    <w:p>
      <w:pPr>
        <w:spacing w:after="0"/>
        <w:rPr>
          <w:rFonts w:ascii="Courier New"/>
          <w:sz w:val="4"/>
        </w:rPr>
        <w:sectPr>
          <w:pgSz w:w="8740" w:h="12250"/>
          <w:pgMar w:top="1040" w:right="420" w:bottom="1120" w:left="860" w:header="656" w:footer="938" w:gutter="0"/>
          <w:cols w:space="720" w:num="1"/>
        </w:sect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rPr>
          <w:rFonts w:ascii="Courier New"/>
        </w:rPr>
      </w:pPr>
    </w:p>
    <w:p>
      <w:pPr>
        <w:pStyle w:val="8"/>
        <w:spacing w:before="6"/>
        <w:rPr>
          <w:rFonts w:ascii="Courier New"/>
          <w:sz w:val="26"/>
        </w:rPr>
      </w:pPr>
    </w:p>
    <w:p>
      <w:pPr>
        <w:spacing w:before="75"/>
        <w:ind w:left="882" w:right="1300" w:firstLine="0"/>
        <w:jc w:val="center"/>
        <w:rPr>
          <w:rFonts w:ascii="Times New Roman" w:hAnsi="Times New Roman"/>
          <w:sz w:val="62"/>
        </w:rPr>
      </w:pPr>
      <w:r>
        <w:rPr>
          <w:rFonts w:ascii="Times New Roman" w:hAnsi="Times New Roman"/>
          <w:color w:val="231F1F"/>
          <w:spacing w:val="-2"/>
          <w:sz w:val="62"/>
        </w:rPr>
        <w:t>ГИТАРА</w:t>
      </w:r>
    </w:p>
    <w:p>
      <w:pPr>
        <w:pStyle w:val="8"/>
        <w:rPr>
          <w:rFonts w:ascii="Times New Roman"/>
        </w:rPr>
      </w:pPr>
    </w:p>
    <w:p>
      <w:pPr>
        <w:pStyle w:val="8"/>
        <w:rPr>
          <w:rFonts w:ascii="Times New Roman"/>
        </w:rPr>
      </w:pPr>
    </w:p>
    <w:p>
      <w:pPr>
        <w:pStyle w:val="8"/>
        <w:rPr>
          <w:rFonts w:ascii="Times New Roman"/>
        </w:rPr>
      </w:pPr>
    </w:p>
    <w:p>
      <w:pPr>
        <w:pStyle w:val="8"/>
        <w:rPr>
          <w:rFonts w:ascii="Times New Roman"/>
        </w:rPr>
      </w:pPr>
    </w:p>
    <w:p>
      <w:pPr>
        <w:pStyle w:val="8"/>
        <w:spacing w:before="9"/>
        <w:rPr>
          <w:rFonts w:ascii="Times New Roman"/>
          <w:sz w:val="15"/>
        </w:rPr>
      </w:pPr>
      <w:r>
        <w:drawing>
          <wp:anchor distT="0" distB="0" distL="0" distR="0" simplePos="0" relativeHeight="251660288" behindDoc="0" locked="0" layoutInCell="1" allowOverlap="1">
            <wp:simplePos x="0" y="0"/>
            <wp:positionH relativeFrom="page">
              <wp:posOffset>955675</wp:posOffset>
            </wp:positionH>
            <wp:positionV relativeFrom="paragraph">
              <wp:posOffset>130175</wp:posOffset>
            </wp:positionV>
            <wp:extent cx="3803015" cy="3288665"/>
            <wp:effectExtent l="0" t="0" r="0" b="0"/>
            <wp:wrapTopAndBottom/>
            <wp:docPr id="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0.jpeg"/>
                    <pic:cNvPicPr>
                      <a:picLocks noChangeAspect="1"/>
                    </pic:cNvPicPr>
                  </pic:nvPicPr>
                  <pic:blipFill>
                    <a:blip r:embed="rId129" cstate="print"/>
                    <a:stretch>
                      <a:fillRect/>
                    </a:stretch>
                  </pic:blipFill>
                  <pic:spPr>
                    <a:xfrm>
                      <a:off x="0" y="0"/>
                      <a:ext cx="3802766" cy="3288791"/>
                    </a:xfrm>
                    <a:prstGeom prst="rect">
                      <a:avLst/>
                    </a:prstGeom>
                  </pic:spPr>
                </pic:pic>
              </a:graphicData>
            </a:graphic>
          </wp:anchor>
        </w:drawing>
      </w:r>
    </w:p>
    <w:p>
      <w:pPr>
        <w:spacing w:after="0"/>
        <w:rPr>
          <w:rFonts w:ascii="Times New Roman"/>
          <w:sz w:val="15"/>
        </w:rPr>
        <w:sectPr>
          <w:headerReference r:id="rId9" w:type="default"/>
          <w:footerReference r:id="rId10" w:type="default"/>
          <w:pgSz w:w="8740" w:h="12250"/>
          <w:pgMar w:top="1140" w:right="420" w:bottom="280" w:left="860" w:header="0" w:footer="0" w:gutter="0"/>
          <w:cols w:space="720" w:num="1"/>
        </w:sectPr>
      </w:pPr>
    </w:p>
    <w:p>
      <w:pPr>
        <w:pStyle w:val="8"/>
        <w:rPr>
          <w:rFonts w:ascii="Times New Roman"/>
        </w:rPr>
      </w:pPr>
    </w:p>
    <w:p>
      <w:pPr>
        <w:pStyle w:val="8"/>
        <w:rPr>
          <w:rFonts w:ascii="Times New Roman"/>
        </w:rPr>
      </w:pPr>
    </w:p>
    <w:p>
      <w:pPr>
        <w:pStyle w:val="8"/>
        <w:spacing w:before="9"/>
        <w:rPr>
          <w:rFonts w:ascii="Times New Roman"/>
          <w:sz w:val="19"/>
        </w:rPr>
      </w:pPr>
    </w:p>
    <w:p>
      <w:pPr>
        <w:pStyle w:val="3"/>
        <w:spacing w:before="146" w:line="211" w:lineRule="auto"/>
      </w:pPr>
      <w:r>
        <w:pict>
          <v:group id="docshapegroup95" o:spid="_x0000_s1112" o:spt="203" style="position:absolute;left:0pt;margin-left:210.7pt;margin-top:-22.6pt;height:154.05pt;width:163.5pt;mso-position-horizontal-relative:page;z-index:251667456;mso-width-relative:page;mso-height-relative:page;" coordorigin="4214,-452" coordsize="3270,3081">
            <o:lock v:ext="edit"/>
            <v:shape id="docshape96" o:spid="_x0000_s1113" o:spt="75" type="#_x0000_t75" style="position:absolute;left:4224;top:-443;height:3061;width:3250;" filled="f" stroked="f" coordsize="21600,21600">
              <v:path/>
              <v:fill on="f" focussize="0,0"/>
              <v:stroke on="f"/>
              <v:imagedata r:id="rId130" o:title=""/>
              <o:lock v:ext="edit" aspectratio="t"/>
            </v:shape>
            <v:rect id="docshape97" o:spid="_x0000_s1114" o:spt="1" style="position:absolute;left:4224;top:-443;height:3061;width:3250;" filled="f" stroked="t" coordsize="21600,21600">
              <v:path/>
              <v:fill on="f" focussize="0,0"/>
              <v:stroke weight="1pt" color="#231F20"/>
              <v:imagedata o:title=""/>
              <o:lock v:ext="edit"/>
            </v:rect>
          </v:group>
        </w:pict>
      </w:r>
      <w:r>
        <w:rPr>
          <w:color w:val="231F20"/>
          <w:spacing w:val="-2"/>
        </w:rPr>
        <w:t>ИВАНА ФЕРЕНЦ</w:t>
      </w:r>
    </w:p>
    <w:p>
      <w:pPr>
        <w:pStyle w:val="8"/>
        <w:rPr>
          <w:b/>
        </w:rPr>
      </w:pPr>
    </w:p>
    <w:p>
      <w:pPr>
        <w:pStyle w:val="8"/>
        <w:rPr>
          <w:b/>
        </w:rPr>
      </w:pPr>
    </w:p>
    <w:p>
      <w:pPr>
        <w:pStyle w:val="8"/>
        <w:rPr>
          <w:b/>
        </w:rPr>
      </w:pPr>
    </w:p>
    <w:p>
      <w:pPr>
        <w:pStyle w:val="8"/>
        <w:rPr>
          <w:b/>
        </w:rPr>
      </w:pPr>
    </w:p>
    <w:p>
      <w:pPr>
        <w:pStyle w:val="8"/>
        <w:rPr>
          <w:b/>
        </w:rPr>
      </w:pPr>
    </w:p>
    <w:p>
      <w:pPr>
        <w:pStyle w:val="8"/>
        <w:spacing w:before="6"/>
        <w:rPr>
          <w:b/>
          <w:sz w:val="24"/>
        </w:rPr>
      </w:pPr>
    </w:p>
    <w:p>
      <w:pPr>
        <w:pStyle w:val="8"/>
        <w:spacing w:before="126" w:line="211" w:lineRule="auto"/>
        <w:ind w:left="387" w:right="824" w:firstLine="567"/>
        <w:jc w:val="both"/>
      </w:pPr>
      <w:r>
        <w:rPr>
          <w:color w:val="231F20"/>
        </w:rPr>
        <w:t>Рођена у Сремској Митровици (1990) где завршава основну и средњу музичку школу.</w:t>
      </w:r>
    </w:p>
    <w:p>
      <w:pPr>
        <w:pStyle w:val="8"/>
        <w:spacing w:line="231" w:lineRule="exact"/>
        <w:ind w:left="954"/>
        <w:jc w:val="both"/>
      </w:pPr>
      <w:r>
        <w:rPr>
          <w:color w:val="231F20"/>
        </w:rPr>
        <w:t>Основне</w:t>
      </w:r>
      <w:r>
        <w:rPr>
          <w:color w:val="231F20"/>
          <w:spacing w:val="-24"/>
        </w:rPr>
        <w:t xml:space="preserve"> </w:t>
      </w:r>
      <w:r>
        <w:rPr>
          <w:color w:val="231F20"/>
        </w:rPr>
        <w:t>музичке</w:t>
      </w:r>
      <w:r>
        <w:rPr>
          <w:color w:val="231F20"/>
          <w:spacing w:val="-24"/>
        </w:rPr>
        <w:t xml:space="preserve"> </w:t>
      </w:r>
      <w:r>
        <w:rPr>
          <w:color w:val="231F20"/>
        </w:rPr>
        <w:t>студије</w:t>
      </w:r>
      <w:r>
        <w:rPr>
          <w:color w:val="231F20"/>
          <w:spacing w:val="-24"/>
        </w:rPr>
        <w:t xml:space="preserve"> </w:t>
      </w:r>
      <w:r>
        <w:rPr>
          <w:color w:val="231F20"/>
        </w:rPr>
        <w:t>завршила</w:t>
      </w:r>
      <w:r>
        <w:rPr>
          <w:color w:val="231F20"/>
          <w:spacing w:val="-24"/>
        </w:rPr>
        <w:t xml:space="preserve"> </w:t>
      </w:r>
      <w:r>
        <w:rPr>
          <w:color w:val="231F20"/>
        </w:rPr>
        <w:t>на</w:t>
      </w:r>
      <w:r>
        <w:rPr>
          <w:color w:val="231F20"/>
          <w:spacing w:val="-2"/>
        </w:rPr>
        <w:t xml:space="preserve"> </w:t>
      </w:r>
      <w:r>
        <w:rPr>
          <w:color w:val="231F20"/>
        </w:rPr>
        <w:t>Музичкој</w:t>
      </w:r>
      <w:r>
        <w:rPr>
          <w:color w:val="231F20"/>
          <w:spacing w:val="-24"/>
        </w:rPr>
        <w:t xml:space="preserve"> </w:t>
      </w:r>
      <w:r>
        <w:rPr>
          <w:color w:val="231F20"/>
          <w:spacing w:val="-2"/>
        </w:rPr>
        <w:t>академији</w:t>
      </w:r>
    </w:p>
    <w:p>
      <w:pPr>
        <w:pStyle w:val="8"/>
        <w:spacing w:before="10" w:line="211" w:lineRule="auto"/>
        <w:ind w:left="387" w:right="824"/>
        <w:jc w:val="both"/>
      </w:pPr>
      <w:r>
        <w:rPr>
          <w:color w:val="231F20"/>
        </w:rPr>
        <w:t>„Слобомир</w:t>
      </w:r>
      <w:r>
        <w:rPr>
          <w:color w:val="231F20"/>
          <w:spacing w:val="-3"/>
        </w:rPr>
        <w:t xml:space="preserve"> </w:t>
      </w:r>
      <w:r>
        <w:rPr>
          <w:color w:val="231F20"/>
        </w:rPr>
        <w:t>П</w:t>
      </w:r>
      <w:r>
        <w:rPr>
          <w:color w:val="231F20"/>
          <w:spacing w:val="-3"/>
        </w:rPr>
        <w:t xml:space="preserve"> </w:t>
      </w:r>
      <w:r>
        <w:rPr>
          <w:color w:val="231F20"/>
        </w:rPr>
        <w:t>Универзитета“</w:t>
      </w:r>
      <w:r>
        <w:rPr>
          <w:color w:val="231F20"/>
          <w:spacing w:val="-4"/>
        </w:rPr>
        <w:t xml:space="preserve"> </w:t>
      </w:r>
      <w:r>
        <w:rPr>
          <w:color w:val="231F20"/>
        </w:rPr>
        <w:t>у</w:t>
      </w:r>
      <w:r>
        <w:rPr>
          <w:color w:val="231F20"/>
          <w:spacing w:val="-3"/>
        </w:rPr>
        <w:t xml:space="preserve"> </w:t>
      </w:r>
      <w:r>
        <w:rPr>
          <w:color w:val="231F20"/>
        </w:rPr>
        <w:t>Бијељини,</w:t>
      </w:r>
      <w:r>
        <w:rPr>
          <w:color w:val="231F20"/>
          <w:spacing w:val="-3"/>
        </w:rPr>
        <w:t xml:space="preserve"> </w:t>
      </w:r>
      <w:r>
        <w:rPr>
          <w:color w:val="231F20"/>
        </w:rPr>
        <w:t>у</w:t>
      </w:r>
      <w:r>
        <w:rPr>
          <w:color w:val="231F20"/>
          <w:spacing w:val="-3"/>
        </w:rPr>
        <w:t xml:space="preserve"> </w:t>
      </w:r>
      <w:r>
        <w:rPr>
          <w:color w:val="231F20"/>
        </w:rPr>
        <w:t>класи</w:t>
      </w:r>
      <w:r>
        <w:rPr>
          <w:color w:val="231F20"/>
          <w:spacing w:val="-3"/>
        </w:rPr>
        <w:t xml:space="preserve"> </w:t>
      </w:r>
      <w:r>
        <w:rPr>
          <w:color w:val="231F20"/>
        </w:rPr>
        <w:t>проф.</w:t>
      </w:r>
      <w:r>
        <w:rPr>
          <w:color w:val="231F20"/>
          <w:spacing w:val="-3"/>
        </w:rPr>
        <w:t xml:space="preserve"> </w:t>
      </w:r>
      <w:r>
        <w:rPr>
          <w:color w:val="231F20"/>
        </w:rPr>
        <w:t>Милоша Јањића након чега је уписала мастер студије.</w:t>
      </w:r>
    </w:p>
    <w:p>
      <w:pPr>
        <w:pStyle w:val="8"/>
        <w:spacing w:line="211" w:lineRule="auto"/>
        <w:ind w:left="387" w:right="823" w:firstLine="567"/>
        <w:jc w:val="both"/>
      </w:pPr>
      <w:r>
        <w:rPr>
          <w:color w:val="231F20"/>
        </w:rPr>
        <w:t xml:space="preserve">Педагошким радом бави се од своје 19. године. Од тада </w:t>
      </w:r>
      <w:r>
        <w:rPr>
          <w:color w:val="231F20"/>
          <w:w w:val="95"/>
        </w:rPr>
        <w:t xml:space="preserve">њени ђаци освајали су награде на међународним и републичким </w:t>
      </w:r>
      <w:r>
        <w:rPr>
          <w:color w:val="231F20"/>
        </w:rPr>
        <w:t>такмичењима, и били носиоци Светосавске повеље града Сремска Митровица.</w:t>
      </w:r>
    </w:p>
    <w:p>
      <w:pPr>
        <w:pStyle w:val="8"/>
        <w:spacing w:before="2" w:line="211" w:lineRule="auto"/>
        <w:ind w:left="387" w:right="823" w:firstLine="567"/>
        <w:jc w:val="both"/>
      </w:pPr>
      <w:r>
        <w:rPr>
          <w:color w:val="231F20"/>
        </w:rPr>
        <w:t>Учествовала активно у организацији више фестивала попут:, летњег кампа класичне музике у Зајечару, Стринг</w:t>
      </w:r>
      <w:r>
        <w:rPr>
          <w:color w:val="231F20"/>
          <w:spacing w:val="40"/>
        </w:rPr>
        <w:t xml:space="preserve"> </w:t>
      </w:r>
      <w:r>
        <w:rPr>
          <w:color w:val="231F20"/>
        </w:rPr>
        <w:t>феста, Војвођанског фестивала класичне гитаре, зимске школе класичне музике у Београду. Аутор је и извођач музичко сценског дела Маестро о животу и делу Никола Паганинија.</w:t>
      </w:r>
    </w:p>
    <w:p>
      <w:pPr>
        <w:pStyle w:val="8"/>
        <w:spacing w:before="1" w:line="211" w:lineRule="auto"/>
        <w:ind w:left="387" w:right="823" w:firstLine="567"/>
        <w:jc w:val="both"/>
      </w:pPr>
      <w:r>
        <w:rPr>
          <w:color w:val="231F20"/>
        </w:rPr>
        <w:t xml:space="preserve">Похађала мајсторске курсеве код истакнутих домаћих и страних гитариста као што су: Срђан Тошић, Александар Хаџи- Ђорђевић, Карло Маркјоне, Пепе Ромеро, Maркос Виницијус, Aниело Дезидерио, Горан Кривокапић, Томас Оферман и </w:t>
      </w:r>
      <w:r>
        <w:rPr>
          <w:color w:val="231F20"/>
          <w:spacing w:val="-2"/>
        </w:rPr>
        <w:t>други...</w:t>
      </w:r>
    </w:p>
    <w:p>
      <w:pPr>
        <w:pStyle w:val="8"/>
        <w:spacing w:before="2" w:line="211" w:lineRule="auto"/>
        <w:ind w:left="387" w:right="825" w:firstLine="567"/>
        <w:jc w:val="both"/>
      </w:pPr>
      <w:r>
        <w:rPr>
          <w:color w:val="231F20"/>
          <w:w w:val="95"/>
        </w:rPr>
        <w:t xml:space="preserve">Активно учествује у културним и уметничким активностима </w:t>
      </w:r>
      <w:r>
        <w:rPr>
          <w:color w:val="231F20"/>
        </w:rPr>
        <w:t>као педагог тако и као свирач.</w:t>
      </w:r>
    </w:p>
    <w:p>
      <w:pPr>
        <w:pStyle w:val="8"/>
        <w:spacing w:line="211" w:lineRule="auto"/>
        <w:ind w:left="387" w:right="825" w:firstLine="567"/>
        <w:jc w:val="both"/>
      </w:pPr>
      <w:r>
        <w:rPr>
          <w:color w:val="231F20"/>
        </w:rPr>
        <w:t>Ради</w:t>
      </w:r>
      <w:r>
        <w:rPr>
          <w:color w:val="231F20"/>
          <w:spacing w:val="-1"/>
        </w:rPr>
        <w:t xml:space="preserve"> </w:t>
      </w:r>
      <w:r>
        <w:rPr>
          <w:color w:val="231F20"/>
        </w:rPr>
        <w:t>као</w:t>
      </w:r>
      <w:r>
        <w:rPr>
          <w:color w:val="231F20"/>
          <w:spacing w:val="-1"/>
        </w:rPr>
        <w:t xml:space="preserve"> </w:t>
      </w:r>
      <w:r>
        <w:rPr>
          <w:color w:val="231F20"/>
        </w:rPr>
        <w:t>наставник</w:t>
      </w:r>
      <w:r>
        <w:rPr>
          <w:color w:val="231F20"/>
          <w:spacing w:val="-1"/>
        </w:rPr>
        <w:t xml:space="preserve"> </w:t>
      </w:r>
      <w:r>
        <w:rPr>
          <w:color w:val="231F20"/>
        </w:rPr>
        <w:t>гитаре</w:t>
      </w:r>
      <w:r>
        <w:rPr>
          <w:color w:val="231F20"/>
          <w:spacing w:val="-1"/>
        </w:rPr>
        <w:t xml:space="preserve"> </w:t>
      </w:r>
      <w:r>
        <w:rPr>
          <w:color w:val="231F20"/>
        </w:rPr>
        <w:t>у</w:t>
      </w:r>
      <w:r>
        <w:rPr>
          <w:color w:val="231F20"/>
          <w:spacing w:val="-1"/>
        </w:rPr>
        <w:t xml:space="preserve"> </w:t>
      </w:r>
      <w:r>
        <w:rPr>
          <w:color w:val="231F20"/>
        </w:rPr>
        <w:t>основној</w:t>
      </w:r>
      <w:r>
        <w:rPr>
          <w:color w:val="231F20"/>
          <w:spacing w:val="-1"/>
        </w:rPr>
        <w:t xml:space="preserve"> </w:t>
      </w:r>
      <w:r>
        <w:rPr>
          <w:color w:val="231F20"/>
        </w:rPr>
        <w:t>и</w:t>
      </w:r>
      <w:r>
        <w:rPr>
          <w:color w:val="231F20"/>
          <w:spacing w:val="-1"/>
        </w:rPr>
        <w:t xml:space="preserve"> </w:t>
      </w:r>
      <w:r>
        <w:rPr>
          <w:color w:val="231F20"/>
        </w:rPr>
        <w:t>средњој</w:t>
      </w:r>
      <w:r>
        <w:rPr>
          <w:color w:val="231F20"/>
          <w:spacing w:val="-1"/>
        </w:rPr>
        <w:t xml:space="preserve"> </w:t>
      </w:r>
      <w:r>
        <w:rPr>
          <w:color w:val="231F20"/>
        </w:rPr>
        <w:t>музичкој школи „Петар Кранчевић”.</w:t>
      </w:r>
    </w:p>
    <w:p>
      <w:pPr>
        <w:spacing w:after="0" w:line="211" w:lineRule="auto"/>
        <w:jc w:val="both"/>
        <w:sectPr>
          <w:headerReference r:id="rId11" w:type="even"/>
          <w:footerReference r:id="rId12" w:type="even"/>
          <w:pgSz w:w="8740" w:h="12250"/>
          <w:pgMar w:top="1040" w:right="420" w:bottom="1120" w:left="860" w:header="656" w:footer="938" w:gutter="0"/>
          <w:pgNumType w:start="10"/>
          <w:cols w:space="720" w:num="1"/>
        </w:sectPr>
      </w:pPr>
    </w:p>
    <w:p>
      <w:pPr>
        <w:spacing w:before="70"/>
        <w:ind w:left="2556" w:right="0" w:firstLine="0"/>
        <w:jc w:val="left"/>
        <w:rPr>
          <w:sz w:val="22"/>
        </w:rPr>
      </w:pPr>
      <w:r>
        <w:rPr>
          <w:color w:val="231F20"/>
          <w:sz w:val="22"/>
        </w:rPr>
        <w:t xml:space="preserve">Меморијал „Коста Манојловић” - </w:t>
      </w:r>
      <w:r>
        <w:rPr>
          <w:color w:val="231F20"/>
          <w:spacing w:val="-4"/>
          <w:sz w:val="22"/>
        </w:rPr>
        <w:t>2022</w:t>
      </w:r>
    </w:p>
    <w:p>
      <w:pPr>
        <w:pStyle w:val="8"/>
        <w:spacing w:before="10"/>
        <w:rPr>
          <w:sz w:val="4"/>
        </w:rPr>
      </w:pPr>
      <w:r>
        <w:pict>
          <v:shape id="docshape98" o:spid="_x0000_s1115" style="position:absolute;left:0pt;margin-left:62.35pt;margin-top:4.4pt;height:0.1pt;width:311.85pt;mso-position-horizontal-relative:page;mso-wrap-distance-bottom:0pt;mso-wrap-distance-top:0pt;z-index:-251604992;mso-width-relative:page;mso-height-relative:page;" filled="f" stroked="t" coordorigin="1247,89" coordsize="6237,0" path="m1247,89l7483,89e">
            <v:path arrowok="t"/>
            <v:fill on="f" focussize="0,0"/>
            <v:stroke weight="0.5pt" color="#231F20"/>
            <v:imagedata o:title=""/>
            <o:lock v:ext="edit"/>
            <w10:wrap type="topAndBottom"/>
          </v:shape>
        </w:pict>
      </w:r>
    </w:p>
    <w:p>
      <w:pPr>
        <w:pStyle w:val="8"/>
      </w:pPr>
    </w:p>
    <w:p>
      <w:pPr>
        <w:pStyle w:val="8"/>
      </w:pPr>
    </w:p>
    <w:p>
      <w:pPr>
        <w:pStyle w:val="3"/>
        <w:spacing w:line="211" w:lineRule="auto"/>
        <w:ind w:left="5019" w:right="1014" w:firstLine="421"/>
        <w:jc w:val="right"/>
      </w:pPr>
      <w:r>
        <w:pict>
          <v:group id="docshapegroup99" o:spid="_x0000_s1116" o:spt="203" style="position:absolute;left:0pt;margin-left:62.35pt;margin-top:-15.45pt;height:154.05pt;width:163.5pt;mso-position-horizontal-relative:page;z-index:251668480;mso-width-relative:page;mso-height-relative:page;" coordorigin="1247,-309" coordsize="3270,3081">
            <o:lock v:ext="edit"/>
            <v:shape id="docshape100" o:spid="_x0000_s1117" o:spt="75" type="#_x0000_t75" style="position:absolute;left:1257;top:-300;height:3061;width:3250;" filled="f" stroked="f" coordsize="21600,21600">
              <v:path/>
              <v:fill on="f" focussize="0,0"/>
              <v:stroke on="f"/>
              <v:imagedata r:id="rId131" o:title=""/>
              <o:lock v:ext="edit" aspectratio="t"/>
            </v:shape>
            <v:rect id="docshape101" o:spid="_x0000_s1118" o:spt="1" style="position:absolute;left:1257;top:-300;height:3061;width:3250;" filled="f" stroked="t" coordsize="21600,21600">
              <v:path/>
              <v:fill on="f" focussize="0,0"/>
              <v:stroke weight="1pt" color="#231F20"/>
              <v:imagedata o:title=""/>
              <o:lock v:ext="edit"/>
            </v:rect>
          </v:group>
        </w:pict>
      </w:r>
      <w:r>
        <w:rPr>
          <w:color w:val="231F20"/>
          <w:spacing w:val="-4"/>
        </w:rPr>
        <w:t xml:space="preserve">ЛУКА </w:t>
      </w:r>
      <w:r>
        <w:rPr>
          <w:color w:val="231F20"/>
          <w:spacing w:val="-2"/>
        </w:rPr>
        <w:t>ЈЕЗДИЋ</w:t>
      </w:r>
    </w:p>
    <w:p>
      <w:pPr>
        <w:pStyle w:val="8"/>
        <w:rPr>
          <w:b/>
        </w:rPr>
      </w:pPr>
    </w:p>
    <w:p>
      <w:pPr>
        <w:pStyle w:val="8"/>
        <w:rPr>
          <w:b/>
        </w:rPr>
      </w:pPr>
    </w:p>
    <w:p>
      <w:pPr>
        <w:pStyle w:val="8"/>
        <w:rPr>
          <w:b/>
        </w:rPr>
      </w:pPr>
    </w:p>
    <w:p>
      <w:pPr>
        <w:pStyle w:val="8"/>
        <w:rPr>
          <w:b/>
        </w:rPr>
      </w:pPr>
    </w:p>
    <w:p>
      <w:pPr>
        <w:pStyle w:val="8"/>
        <w:rPr>
          <w:b/>
        </w:rPr>
      </w:pPr>
    </w:p>
    <w:p>
      <w:pPr>
        <w:pStyle w:val="8"/>
        <w:spacing w:before="6"/>
        <w:rPr>
          <w:b/>
          <w:sz w:val="24"/>
        </w:rPr>
      </w:pPr>
    </w:p>
    <w:p>
      <w:pPr>
        <w:pStyle w:val="8"/>
        <w:spacing w:before="141" w:line="194" w:lineRule="auto"/>
        <w:ind w:left="387" w:right="825" w:firstLine="567"/>
        <w:jc w:val="both"/>
      </w:pPr>
      <w:r>
        <w:rPr>
          <w:color w:val="231F20"/>
        </w:rPr>
        <w:t xml:space="preserve">Рођен је у Ваљеву 1992. године, где завршава основну и средњу музичку школу у класи професора Драгана Николића. За време свог школовања осваја многобројне награде на </w:t>
      </w:r>
      <w:r>
        <w:rPr>
          <w:color w:val="231F20"/>
          <w:spacing w:val="-2"/>
        </w:rPr>
        <w:t>такмичењима.</w:t>
      </w:r>
    </w:p>
    <w:p>
      <w:pPr>
        <w:pStyle w:val="8"/>
        <w:spacing w:line="194" w:lineRule="auto"/>
        <w:ind w:left="387" w:right="828" w:firstLine="567"/>
        <w:jc w:val="both"/>
      </w:pPr>
      <w:r>
        <w:rPr>
          <w:color w:val="231F20"/>
        </w:rPr>
        <w:t>2010. године добија стипендију Холандске амбасаде као најуспешнији инструменталиста.</w:t>
      </w:r>
    </w:p>
    <w:p>
      <w:pPr>
        <w:pStyle w:val="8"/>
        <w:spacing w:line="194" w:lineRule="auto"/>
        <w:ind w:left="387" w:right="826" w:firstLine="567"/>
        <w:jc w:val="both"/>
      </w:pPr>
      <w:r>
        <w:rPr>
          <w:color w:val="231F20"/>
        </w:rPr>
        <w:t>2011. године уписује Академију Уметности у Новом Саду, класа Зорана Крајишника.</w:t>
      </w:r>
    </w:p>
    <w:p>
      <w:pPr>
        <w:pStyle w:val="8"/>
        <w:spacing w:line="194" w:lineRule="auto"/>
        <w:ind w:left="387" w:right="822" w:firstLine="693"/>
        <w:jc w:val="both"/>
      </w:pPr>
      <w:r>
        <w:rPr>
          <w:color w:val="231F20"/>
        </w:rPr>
        <w:t>Школске 2013-2014. године, осваја 3 прве награде на републичким такмичењима као солиста. Ипак, највећи успех препознаје</w:t>
      </w:r>
      <w:r>
        <w:rPr>
          <w:color w:val="231F20"/>
          <w:spacing w:val="-9"/>
        </w:rPr>
        <w:t xml:space="preserve"> </w:t>
      </w:r>
      <w:r>
        <w:rPr>
          <w:color w:val="231F20"/>
        </w:rPr>
        <w:t>се</w:t>
      </w:r>
      <w:r>
        <w:rPr>
          <w:color w:val="231F20"/>
          <w:spacing w:val="-9"/>
        </w:rPr>
        <w:t xml:space="preserve"> </w:t>
      </w:r>
      <w:r>
        <w:rPr>
          <w:color w:val="231F20"/>
        </w:rPr>
        <w:t>у</w:t>
      </w:r>
      <w:r>
        <w:rPr>
          <w:color w:val="231F20"/>
          <w:spacing w:val="-9"/>
        </w:rPr>
        <w:t xml:space="preserve"> </w:t>
      </w:r>
      <w:r>
        <w:rPr>
          <w:color w:val="231F20"/>
        </w:rPr>
        <w:t>I</w:t>
      </w:r>
      <w:r>
        <w:rPr>
          <w:color w:val="231F20"/>
          <w:spacing w:val="-9"/>
        </w:rPr>
        <w:t xml:space="preserve"> </w:t>
      </w:r>
      <w:r>
        <w:rPr>
          <w:color w:val="231F20"/>
        </w:rPr>
        <w:t>награди</w:t>
      </w:r>
      <w:r>
        <w:rPr>
          <w:color w:val="231F20"/>
          <w:spacing w:val="-9"/>
        </w:rPr>
        <w:t xml:space="preserve"> </w:t>
      </w:r>
      <w:r>
        <w:rPr>
          <w:color w:val="231F20"/>
        </w:rPr>
        <w:t>на</w:t>
      </w:r>
      <w:r>
        <w:rPr>
          <w:color w:val="231F20"/>
          <w:spacing w:val="-9"/>
        </w:rPr>
        <w:t xml:space="preserve"> </w:t>
      </w:r>
      <w:r>
        <w:rPr>
          <w:color w:val="231F20"/>
        </w:rPr>
        <w:t>такмичењу</w:t>
      </w:r>
      <w:r>
        <w:rPr>
          <w:color w:val="231F20"/>
          <w:spacing w:val="-9"/>
        </w:rPr>
        <w:t xml:space="preserve"> </w:t>
      </w:r>
      <w:r>
        <w:rPr>
          <w:color w:val="231F20"/>
        </w:rPr>
        <w:t>„Гуитар</w:t>
      </w:r>
      <w:r>
        <w:rPr>
          <w:color w:val="231F20"/>
          <w:spacing w:val="-9"/>
        </w:rPr>
        <w:t xml:space="preserve"> </w:t>
      </w:r>
      <w:r>
        <w:rPr>
          <w:color w:val="231F20"/>
        </w:rPr>
        <w:t>Арт</w:t>
      </w:r>
      <w:r>
        <w:rPr>
          <w:color w:val="231F20"/>
          <w:spacing w:val="-9"/>
        </w:rPr>
        <w:t xml:space="preserve"> </w:t>
      </w:r>
      <w:r>
        <w:rPr>
          <w:color w:val="231F20"/>
        </w:rPr>
        <w:t>Фестивал“</w:t>
      </w:r>
      <w:r>
        <w:rPr>
          <w:color w:val="231F20"/>
          <w:spacing w:val="-9"/>
        </w:rPr>
        <w:t xml:space="preserve"> </w:t>
      </w:r>
      <w:r>
        <w:rPr>
          <w:color w:val="231F20"/>
        </w:rPr>
        <w:t>у Београду, где као победник осваја концерт са својим саставом. Исте године је један од двоје изабраних студената од стране Новосадског</w:t>
      </w:r>
      <w:r>
        <w:rPr>
          <w:color w:val="231F20"/>
          <w:spacing w:val="-13"/>
        </w:rPr>
        <w:t xml:space="preserve"> </w:t>
      </w:r>
      <w:r>
        <w:rPr>
          <w:color w:val="231F20"/>
        </w:rPr>
        <w:t>Универзитета,</w:t>
      </w:r>
      <w:r>
        <w:rPr>
          <w:color w:val="231F20"/>
          <w:spacing w:val="-12"/>
        </w:rPr>
        <w:t xml:space="preserve"> </w:t>
      </w:r>
      <w:r>
        <w:rPr>
          <w:color w:val="231F20"/>
        </w:rPr>
        <w:t>као</w:t>
      </w:r>
      <w:r>
        <w:rPr>
          <w:color w:val="231F20"/>
          <w:spacing w:val="-13"/>
        </w:rPr>
        <w:t xml:space="preserve"> </w:t>
      </w:r>
      <w:r>
        <w:rPr>
          <w:color w:val="231F20"/>
        </w:rPr>
        <w:t>најуспешнији</w:t>
      </w:r>
      <w:r>
        <w:rPr>
          <w:color w:val="231F20"/>
          <w:spacing w:val="-12"/>
        </w:rPr>
        <w:t xml:space="preserve"> </w:t>
      </w:r>
      <w:r>
        <w:rPr>
          <w:color w:val="231F20"/>
        </w:rPr>
        <w:t>студент.</w:t>
      </w:r>
    </w:p>
    <w:p>
      <w:pPr>
        <w:pStyle w:val="8"/>
        <w:spacing w:line="194" w:lineRule="auto"/>
        <w:ind w:left="387" w:right="826" w:firstLine="720"/>
        <w:jc w:val="both"/>
      </w:pPr>
      <w:r>
        <w:rPr>
          <w:color w:val="231F20"/>
        </w:rPr>
        <w:t>2015. године уписује мастер студије у Београду код професора Срђана Тошића.</w:t>
      </w:r>
    </w:p>
    <w:p>
      <w:pPr>
        <w:pStyle w:val="8"/>
        <w:spacing w:line="194" w:lineRule="auto"/>
        <w:ind w:left="387" w:right="826" w:firstLine="596"/>
        <w:jc w:val="both"/>
      </w:pPr>
      <w:r>
        <w:rPr>
          <w:color w:val="231F20"/>
          <w:w w:val="95"/>
        </w:rPr>
        <w:t>Поред</w:t>
      </w:r>
      <w:r>
        <w:rPr>
          <w:color w:val="231F20"/>
          <w:spacing w:val="-11"/>
          <w:w w:val="95"/>
        </w:rPr>
        <w:t xml:space="preserve"> </w:t>
      </w:r>
      <w:r>
        <w:rPr>
          <w:color w:val="231F20"/>
          <w:w w:val="95"/>
        </w:rPr>
        <w:t>солистичких</w:t>
      </w:r>
      <w:r>
        <w:rPr>
          <w:color w:val="231F20"/>
          <w:spacing w:val="-10"/>
          <w:w w:val="95"/>
        </w:rPr>
        <w:t xml:space="preserve"> </w:t>
      </w:r>
      <w:r>
        <w:rPr>
          <w:color w:val="231F20"/>
          <w:w w:val="95"/>
        </w:rPr>
        <w:t>концерата,</w:t>
      </w:r>
      <w:r>
        <w:rPr>
          <w:color w:val="231F20"/>
          <w:spacing w:val="-11"/>
          <w:w w:val="95"/>
        </w:rPr>
        <w:t xml:space="preserve"> </w:t>
      </w:r>
      <w:r>
        <w:rPr>
          <w:color w:val="231F20"/>
          <w:w w:val="95"/>
        </w:rPr>
        <w:t>наступа</w:t>
      </w:r>
      <w:r>
        <w:rPr>
          <w:color w:val="231F20"/>
          <w:spacing w:val="-10"/>
          <w:w w:val="95"/>
        </w:rPr>
        <w:t xml:space="preserve"> </w:t>
      </w:r>
      <w:r>
        <w:rPr>
          <w:color w:val="231F20"/>
          <w:w w:val="95"/>
        </w:rPr>
        <w:t>и</w:t>
      </w:r>
      <w:r>
        <w:rPr>
          <w:color w:val="231F20"/>
          <w:spacing w:val="-10"/>
          <w:w w:val="95"/>
        </w:rPr>
        <w:t xml:space="preserve"> </w:t>
      </w:r>
      <w:r>
        <w:rPr>
          <w:color w:val="231F20"/>
          <w:w w:val="95"/>
        </w:rPr>
        <w:t>у</w:t>
      </w:r>
      <w:r>
        <w:rPr>
          <w:color w:val="231F20"/>
          <w:spacing w:val="-11"/>
          <w:w w:val="95"/>
        </w:rPr>
        <w:t xml:space="preserve"> </w:t>
      </w:r>
      <w:r>
        <w:rPr>
          <w:color w:val="231F20"/>
          <w:w w:val="95"/>
        </w:rPr>
        <w:t>разним</w:t>
      </w:r>
      <w:r>
        <w:rPr>
          <w:color w:val="231F20"/>
          <w:spacing w:val="-10"/>
          <w:w w:val="95"/>
        </w:rPr>
        <w:t xml:space="preserve"> </w:t>
      </w:r>
      <w:r>
        <w:rPr>
          <w:color w:val="231F20"/>
          <w:w w:val="95"/>
        </w:rPr>
        <w:t xml:space="preserve">камерним </w:t>
      </w:r>
      <w:r>
        <w:rPr>
          <w:color w:val="231F20"/>
          <w:spacing w:val="-2"/>
        </w:rPr>
        <w:t>саставима.</w:t>
      </w:r>
      <w:r>
        <w:rPr>
          <w:color w:val="231F20"/>
          <w:spacing w:val="-11"/>
        </w:rPr>
        <w:t xml:space="preserve"> </w:t>
      </w:r>
      <w:r>
        <w:rPr>
          <w:color w:val="231F20"/>
          <w:spacing w:val="-2"/>
        </w:rPr>
        <w:t>Од</w:t>
      </w:r>
      <w:r>
        <w:rPr>
          <w:color w:val="231F20"/>
          <w:spacing w:val="-11"/>
        </w:rPr>
        <w:t xml:space="preserve"> </w:t>
      </w:r>
      <w:r>
        <w:rPr>
          <w:color w:val="231F20"/>
          <w:spacing w:val="-2"/>
        </w:rPr>
        <w:t>2016.</w:t>
      </w:r>
      <w:r>
        <w:rPr>
          <w:color w:val="231F20"/>
          <w:spacing w:val="-11"/>
        </w:rPr>
        <w:t xml:space="preserve"> </w:t>
      </w:r>
      <w:r>
        <w:rPr>
          <w:color w:val="231F20"/>
          <w:spacing w:val="-2"/>
        </w:rPr>
        <w:t>године</w:t>
      </w:r>
      <w:r>
        <w:rPr>
          <w:color w:val="231F20"/>
          <w:spacing w:val="-11"/>
        </w:rPr>
        <w:t xml:space="preserve"> </w:t>
      </w:r>
      <w:r>
        <w:rPr>
          <w:color w:val="231F20"/>
          <w:spacing w:val="-2"/>
        </w:rPr>
        <w:t>је</w:t>
      </w:r>
      <w:r>
        <w:rPr>
          <w:color w:val="231F20"/>
          <w:spacing w:val="-11"/>
        </w:rPr>
        <w:t xml:space="preserve"> </w:t>
      </w:r>
      <w:r>
        <w:rPr>
          <w:color w:val="231F20"/>
          <w:spacing w:val="-2"/>
        </w:rPr>
        <w:t>члан</w:t>
      </w:r>
      <w:r>
        <w:rPr>
          <w:color w:val="231F20"/>
          <w:spacing w:val="-11"/>
        </w:rPr>
        <w:t xml:space="preserve"> </w:t>
      </w:r>
      <w:r>
        <w:rPr>
          <w:color w:val="231F20"/>
          <w:spacing w:val="-2"/>
        </w:rPr>
        <w:t>„</w:t>
      </w:r>
      <w:r>
        <w:rPr>
          <w:color w:val="231F20"/>
          <w:spacing w:val="-11"/>
        </w:rPr>
        <w:t xml:space="preserve"> </w:t>
      </w:r>
      <w:r>
        <w:rPr>
          <w:color w:val="231F20"/>
          <w:spacing w:val="-2"/>
        </w:rPr>
        <w:t>NS</w:t>
      </w:r>
      <w:r>
        <w:rPr>
          <w:color w:val="231F20"/>
          <w:spacing w:val="-11"/>
        </w:rPr>
        <w:t xml:space="preserve"> </w:t>
      </w:r>
      <w:r>
        <w:rPr>
          <w:color w:val="231F20"/>
          <w:spacing w:val="-2"/>
        </w:rPr>
        <w:t>Guitar</w:t>
      </w:r>
      <w:r>
        <w:rPr>
          <w:color w:val="231F20"/>
          <w:spacing w:val="-11"/>
        </w:rPr>
        <w:t xml:space="preserve"> </w:t>
      </w:r>
      <w:r>
        <w:rPr>
          <w:color w:val="231F20"/>
          <w:spacing w:val="-2"/>
        </w:rPr>
        <w:t>Quartet“-а.</w:t>
      </w:r>
      <w:r>
        <w:rPr>
          <w:color w:val="231F20"/>
          <w:spacing w:val="-11"/>
        </w:rPr>
        <w:t xml:space="preserve"> </w:t>
      </w:r>
      <w:r>
        <w:rPr>
          <w:color w:val="231F20"/>
          <w:spacing w:val="-2"/>
        </w:rPr>
        <w:t>Од</w:t>
      </w:r>
      <w:r>
        <w:rPr>
          <w:color w:val="231F20"/>
          <w:spacing w:val="-11"/>
        </w:rPr>
        <w:t xml:space="preserve"> </w:t>
      </w:r>
      <w:r>
        <w:rPr>
          <w:color w:val="231F20"/>
          <w:spacing w:val="-2"/>
        </w:rPr>
        <w:t xml:space="preserve">2020. </w:t>
      </w:r>
      <w:r>
        <w:rPr>
          <w:color w:val="231F20"/>
        </w:rPr>
        <w:t>године постаје члан састава „Трyптих“.</w:t>
      </w:r>
    </w:p>
    <w:p>
      <w:pPr>
        <w:pStyle w:val="8"/>
        <w:spacing w:line="194" w:lineRule="auto"/>
        <w:ind w:left="387" w:right="826" w:firstLine="701"/>
        <w:jc w:val="both"/>
      </w:pPr>
      <w:r>
        <w:rPr>
          <w:color w:val="231F20"/>
        </w:rPr>
        <w:t xml:space="preserve">4 године заредом добија награду школе за најбољег </w:t>
      </w:r>
      <w:r>
        <w:rPr>
          <w:color w:val="231F20"/>
          <w:spacing w:val="-2"/>
        </w:rPr>
        <w:t>професора,</w:t>
      </w:r>
      <w:r>
        <w:rPr>
          <w:color w:val="231F20"/>
          <w:spacing w:val="-7"/>
        </w:rPr>
        <w:t xml:space="preserve"> </w:t>
      </w:r>
      <w:r>
        <w:rPr>
          <w:color w:val="231F20"/>
          <w:spacing w:val="-2"/>
        </w:rPr>
        <w:t>како</w:t>
      </w:r>
      <w:r>
        <w:rPr>
          <w:color w:val="231F20"/>
          <w:spacing w:val="-7"/>
        </w:rPr>
        <w:t xml:space="preserve"> </w:t>
      </w:r>
      <w:r>
        <w:rPr>
          <w:color w:val="231F20"/>
          <w:spacing w:val="-2"/>
        </w:rPr>
        <w:t>због</w:t>
      </w:r>
      <w:r>
        <w:rPr>
          <w:color w:val="231F20"/>
          <w:spacing w:val="-7"/>
        </w:rPr>
        <w:t xml:space="preserve"> </w:t>
      </w:r>
      <w:r>
        <w:rPr>
          <w:color w:val="231F20"/>
          <w:spacing w:val="-2"/>
        </w:rPr>
        <w:t>резултата</w:t>
      </w:r>
      <w:r>
        <w:rPr>
          <w:color w:val="231F20"/>
          <w:spacing w:val="-7"/>
        </w:rPr>
        <w:t xml:space="preserve"> </w:t>
      </w:r>
      <w:r>
        <w:rPr>
          <w:color w:val="231F20"/>
          <w:spacing w:val="-2"/>
        </w:rPr>
        <w:t>ђака,</w:t>
      </w:r>
      <w:r>
        <w:rPr>
          <w:color w:val="231F20"/>
          <w:spacing w:val="-7"/>
        </w:rPr>
        <w:t xml:space="preserve"> </w:t>
      </w:r>
      <w:r>
        <w:rPr>
          <w:color w:val="231F20"/>
          <w:spacing w:val="-2"/>
        </w:rPr>
        <w:t>оснивања</w:t>
      </w:r>
      <w:r>
        <w:rPr>
          <w:color w:val="231F20"/>
          <w:spacing w:val="-7"/>
        </w:rPr>
        <w:t xml:space="preserve"> </w:t>
      </w:r>
      <w:r>
        <w:rPr>
          <w:color w:val="231F20"/>
          <w:spacing w:val="-2"/>
        </w:rPr>
        <w:t>оркестра</w:t>
      </w:r>
      <w:r>
        <w:rPr>
          <w:color w:val="231F20"/>
          <w:spacing w:val="-7"/>
        </w:rPr>
        <w:t xml:space="preserve"> </w:t>
      </w:r>
      <w:r>
        <w:rPr>
          <w:color w:val="231F20"/>
          <w:spacing w:val="-2"/>
        </w:rPr>
        <w:t xml:space="preserve">гитара, </w:t>
      </w:r>
      <w:r>
        <w:rPr>
          <w:color w:val="231F20"/>
        </w:rPr>
        <w:t>тако и због организације фестивала гитаре „Варт“, али и серије концерата гостујућих свирача.</w:t>
      </w:r>
    </w:p>
    <w:p>
      <w:pPr>
        <w:pStyle w:val="8"/>
        <w:spacing w:line="194" w:lineRule="auto"/>
        <w:ind w:left="387" w:right="823" w:firstLine="741"/>
        <w:jc w:val="both"/>
      </w:pPr>
      <w:r>
        <w:rPr>
          <w:color w:val="231F20"/>
        </w:rPr>
        <w:t xml:space="preserve">Као члан жирија учествовао је на фестивалима и </w:t>
      </w:r>
      <w:r>
        <w:rPr>
          <w:color w:val="231F20"/>
          <w:w w:val="95"/>
        </w:rPr>
        <w:t xml:space="preserve">такмичењима у Шапцу, Зворнику, Ваљеву, Младеновцу, Источном </w:t>
      </w:r>
      <w:r>
        <w:rPr>
          <w:color w:val="231F20"/>
        </w:rPr>
        <w:t>Сарајеву, Бечеју и Новом Саду.</w:t>
      </w:r>
    </w:p>
    <w:p>
      <w:pPr>
        <w:pStyle w:val="8"/>
        <w:spacing w:line="194" w:lineRule="auto"/>
        <w:ind w:left="387" w:right="826" w:firstLine="678"/>
        <w:jc w:val="both"/>
      </w:pPr>
      <w:r>
        <w:rPr>
          <w:color w:val="231F20"/>
        </w:rPr>
        <w:t xml:space="preserve">Са својим ученицима освојио је преко 100 награда на </w:t>
      </w:r>
      <w:r>
        <w:rPr>
          <w:color w:val="231F20"/>
          <w:w w:val="95"/>
        </w:rPr>
        <w:t xml:space="preserve">такмичењима у Србији и окружењу. Тренутно ради као наставник </w:t>
      </w:r>
      <w:r>
        <w:rPr>
          <w:color w:val="231F20"/>
        </w:rPr>
        <w:t>гитаре</w:t>
      </w:r>
      <w:r>
        <w:rPr>
          <w:color w:val="231F20"/>
          <w:spacing w:val="-8"/>
        </w:rPr>
        <w:t xml:space="preserve"> </w:t>
      </w:r>
      <w:r>
        <w:rPr>
          <w:color w:val="231F20"/>
        </w:rPr>
        <w:t>у</w:t>
      </w:r>
      <w:r>
        <w:rPr>
          <w:color w:val="231F20"/>
          <w:spacing w:val="-8"/>
        </w:rPr>
        <w:t xml:space="preserve"> </w:t>
      </w:r>
      <w:r>
        <w:rPr>
          <w:color w:val="231F20"/>
        </w:rPr>
        <w:t>музичкој</w:t>
      </w:r>
      <w:r>
        <w:rPr>
          <w:color w:val="231F20"/>
          <w:spacing w:val="-8"/>
        </w:rPr>
        <w:t xml:space="preserve"> </w:t>
      </w:r>
      <w:r>
        <w:rPr>
          <w:color w:val="231F20"/>
        </w:rPr>
        <w:t>школи</w:t>
      </w:r>
      <w:r>
        <w:rPr>
          <w:color w:val="231F20"/>
          <w:spacing w:val="-8"/>
        </w:rPr>
        <w:t xml:space="preserve"> </w:t>
      </w:r>
      <w:r>
        <w:rPr>
          <w:color w:val="231F20"/>
        </w:rPr>
        <w:t>„Живорад</w:t>
      </w:r>
      <w:r>
        <w:rPr>
          <w:color w:val="231F20"/>
          <w:spacing w:val="-8"/>
        </w:rPr>
        <w:t xml:space="preserve"> </w:t>
      </w:r>
      <w:r>
        <w:rPr>
          <w:color w:val="231F20"/>
        </w:rPr>
        <w:t>Грбић“</w:t>
      </w:r>
      <w:r>
        <w:rPr>
          <w:color w:val="231F20"/>
          <w:spacing w:val="-8"/>
        </w:rPr>
        <w:t xml:space="preserve"> </w:t>
      </w:r>
      <w:r>
        <w:rPr>
          <w:color w:val="231F20"/>
        </w:rPr>
        <w:t>у</w:t>
      </w:r>
      <w:r>
        <w:rPr>
          <w:color w:val="231F20"/>
          <w:spacing w:val="-8"/>
        </w:rPr>
        <w:t xml:space="preserve"> </w:t>
      </w:r>
      <w:r>
        <w:rPr>
          <w:color w:val="231F20"/>
        </w:rPr>
        <w:t>Ваљеву.</w:t>
      </w:r>
    </w:p>
    <w:p>
      <w:pPr>
        <w:pStyle w:val="8"/>
        <w:spacing w:before="128"/>
        <w:ind w:right="825"/>
        <w:jc w:val="right"/>
      </w:pPr>
      <w:r>
        <w:rPr>
          <w:color w:val="231F20"/>
          <w:spacing w:val="-5"/>
        </w:rPr>
        <w:t>11</w:t>
      </w:r>
    </w:p>
    <w:p>
      <w:pPr>
        <w:spacing w:after="0"/>
        <w:jc w:val="right"/>
        <w:sectPr>
          <w:headerReference r:id="rId13" w:type="default"/>
          <w:footerReference r:id="rId14" w:type="default"/>
          <w:pgSz w:w="8740" w:h="12250"/>
          <w:pgMar w:top="580" w:right="420" w:bottom="280" w:left="860" w:header="0" w:footer="0" w:gutter="0"/>
          <w:cols w:space="720" w:num="1"/>
        </w:sectPr>
      </w:pPr>
    </w:p>
    <w:p>
      <w:pPr>
        <w:pStyle w:val="8"/>
      </w:pPr>
    </w:p>
    <w:p>
      <w:pPr>
        <w:pStyle w:val="8"/>
      </w:pPr>
    </w:p>
    <w:p>
      <w:pPr>
        <w:pStyle w:val="3"/>
        <w:spacing w:line="211" w:lineRule="auto"/>
      </w:pPr>
      <w:r>
        <w:pict>
          <v:group id="docshapegroup105" o:spid="_x0000_s1119" o:spt="203" style="position:absolute;left:0pt;margin-left:210.7pt;margin-top:-15.45pt;height:154.05pt;width:163.5pt;mso-position-horizontal-relative:page;z-index:251669504;mso-width-relative:page;mso-height-relative:page;" coordorigin="4214,-309" coordsize="3270,3081">
            <o:lock v:ext="edit"/>
            <v:shape id="docshape106" o:spid="_x0000_s1120" o:spt="75" type="#_x0000_t75" style="position:absolute;left:4224;top:-300;height:3061;width:3250;" filled="f" stroked="f" coordsize="21600,21600">
              <v:path/>
              <v:fill on="f" focussize="0,0"/>
              <v:stroke on="f"/>
              <v:imagedata r:id="rId132" o:title=""/>
              <o:lock v:ext="edit" aspectratio="t"/>
            </v:shape>
            <v:rect id="docshape107" o:spid="_x0000_s1121" o:spt="1" style="position:absolute;left:4224;top:-300;height:3061;width:3250;" filled="f" stroked="t" coordsize="21600,21600">
              <v:path/>
              <v:fill on="f" focussize="0,0"/>
              <v:stroke weight="1pt" color="#231F20"/>
              <v:imagedata o:title=""/>
              <o:lock v:ext="edit"/>
            </v:rect>
          </v:group>
        </w:pict>
      </w:r>
      <w:r>
        <w:rPr>
          <w:color w:val="231F20"/>
          <w:spacing w:val="-2"/>
        </w:rPr>
        <w:t>МАРКО САРИЋ</w:t>
      </w:r>
    </w:p>
    <w:p>
      <w:pPr>
        <w:pStyle w:val="8"/>
        <w:rPr>
          <w:b/>
        </w:rPr>
      </w:pPr>
    </w:p>
    <w:p>
      <w:pPr>
        <w:pStyle w:val="8"/>
        <w:rPr>
          <w:b/>
        </w:rPr>
      </w:pPr>
    </w:p>
    <w:p>
      <w:pPr>
        <w:pStyle w:val="8"/>
        <w:rPr>
          <w:b/>
        </w:rPr>
      </w:pPr>
    </w:p>
    <w:p>
      <w:pPr>
        <w:pStyle w:val="8"/>
        <w:rPr>
          <w:b/>
        </w:rPr>
      </w:pPr>
    </w:p>
    <w:p>
      <w:pPr>
        <w:pStyle w:val="8"/>
        <w:rPr>
          <w:b/>
        </w:rPr>
      </w:pPr>
    </w:p>
    <w:p>
      <w:pPr>
        <w:pStyle w:val="8"/>
        <w:spacing w:before="2"/>
        <w:rPr>
          <w:b/>
          <w:sz w:val="25"/>
        </w:rPr>
      </w:pPr>
    </w:p>
    <w:p>
      <w:pPr>
        <w:pStyle w:val="8"/>
        <w:spacing w:before="126" w:line="211" w:lineRule="auto"/>
        <w:ind w:left="387" w:right="824" w:firstLine="567"/>
        <w:jc w:val="both"/>
      </w:pPr>
      <w:r>
        <w:rPr>
          <w:color w:val="231F20"/>
        </w:rPr>
        <w:t xml:space="preserve">Марко Сарић рођен je 1992. године у Суботици. Почео је </w:t>
      </w:r>
      <w:r>
        <w:rPr>
          <w:color w:val="231F20"/>
          <w:spacing w:val="-2"/>
        </w:rPr>
        <w:t>да</w:t>
      </w:r>
      <w:r>
        <w:rPr>
          <w:color w:val="231F20"/>
          <w:spacing w:val="-7"/>
        </w:rPr>
        <w:t xml:space="preserve"> </w:t>
      </w:r>
      <w:r>
        <w:rPr>
          <w:color w:val="231F20"/>
          <w:spacing w:val="-2"/>
        </w:rPr>
        <w:t>учи</w:t>
      </w:r>
      <w:r>
        <w:rPr>
          <w:color w:val="231F20"/>
          <w:spacing w:val="-7"/>
        </w:rPr>
        <w:t xml:space="preserve"> </w:t>
      </w:r>
      <w:r>
        <w:rPr>
          <w:color w:val="231F20"/>
          <w:spacing w:val="-2"/>
        </w:rPr>
        <w:t>класичну</w:t>
      </w:r>
      <w:r>
        <w:rPr>
          <w:color w:val="231F20"/>
          <w:spacing w:val="-7"/>
        </w:rPr>
        <w:t xml:space="preserve"> </w:t>
      </w:r>
      <w:r>
        <w:rPr>
          <w:color w:val="231F20"/>
          <w:spacing w:val="-2"/>
        </w:rPr>
        <w:t>гитару</w:t>
      </w:r>
      <w:r>
        <w:rPr>
          <w:color w:val="231F20"/>
          <w:spacing w:val="-7"/>
        </w:rPr>
        <w:t xml:space="preserve"> </w:t>
      </w:r>
      <w:r>
        <w:rPr>
          <w:color w:val="231F20"/>
          <w:spacing w:val="-2"/>
        </w:rPr>
        <w:t>са</w:t>
      </w:r>
      <w:r>
        <w:rPr>
          <w:color w:val="231F20"/>
          <w:spacing w:val="-7"/>
        </w:rPr>
        <w:t xml:space="preserve"> </w:t>
      </w:r>
      <w:r>
        <w:rPr>
          <w:color w:val="231F20"/>
          <w:spacing w:val="-2"/>
        </w:rPr>
        <w:t>9</w:t>
      </w:r>
      <w:r>
        <w:rPr>
          <w:color w:val="231F20"/>
          <w:spacing w:val="-7"/>
        </w:rPr>
        <w:t xml:space="preserve"> </w:t>
      </w:r>
      <w:r>
        <w:rPr>
          <w:color w:val="231F20"/>
          <w:spacing w:val="-2"/>
        </w:rPr>
        <w:t>година</w:t>
      </w:r>
      <w:r>
        <w:rPr>
          <w:color w:val="231F20"/>
          <w:spacing w:val="-7"/>
        </w:rPr>
        <w:t xml:space="preserve"> </w:t>
      </w:r>
      <w:r>
        <w:rPr>
          <w:color w:val="231F20"/>
          <w:spacing w:val="-2"/>
        </w:rPr>
        <w:t>у</w:t>
      </w:r>
      <w:r>
        <w:rPr>
          <w:color w:val="231F20"/>
          <w:spacing w:val="-7"/>
        </w:rPr>
        <w:t xml:space="preserve"> </w:t>
      </w:r>
      <w:r>
        <w:rPr>
          <w:color w:val="231F20"/>
          <w:spacing w:val="-2"/>
        </w:rPr>
        <w:t>,,Музичкој</w:t>
      </w:r>
      <w:r>
        <w:rPr>
          <w:color w:val="231F20"/>
          <w:spacing w:val="-7"/>
        </w:rPr>
        <w:t xml:space="preserve"> </w:t>
      </w:r>
      <w:r>
        <w:rPr>
          <w:color w:val="231F20"/>
          <w:spacing w:val="-2"/>
        </w:rPr>
        <w:t>школи</w:t>
      </w:r>
      <w:r>
        <w:rPr>
          <w:color w:val="231F20"/>
          <w:spacing w:val="-7"/>
        </w:rPr>
        <w:t xml:space="preserve"> </w:t>
      </w:r>
      <w:r>
        <w:rPr>
          <w:color w:val="231F20"/>
          <w:spacing w:val="-2"/>
        </w:rPr>
        <w:t xml:space="preserve">Суботица“ </w:t>
      </w:r>
      <w:r>
        <w:rPr>
          <w:color w:val="231F20"/>
        </w:rPr>
        <w:t>у</w:t>
      </w:r>
      <w:r>
        <w:rPr>
          <w:color w:val="231F20"/>
          <w:spacing w:val="-3"/>
        </w:rPr>
        <w:t xml:space="preserve"> </w:t>
      </w:r>
      <w:r>
        <w:rPr>
          <w:color w:val="231F20"/>
        </w:rPr>
        <w:t>класи</w:t>
      </w:r>
      <w:r>
        <w:rPr>
          <w:color w:val="231F20"/>
          <w:spacing w:val="-3"/>
        </w:rPr>
        <w:t xml:space="preserve"> </w:t>
      </w:r>
      <w:r>
        <w:rPr>
          <w:color w:val="231F20"/>
        </w:rPr>
        <w:t>професора</w:t>
      </w:r>
      <w:r>
        <w:rPr>
          <w:color w:val="231F20"/>
          <w:spacing w:val="-3"/>
        </w:rPr>
        <w:t xml:space="preserve"> </w:t>
      </w:r>
      <w:r>
        <w:rPr>
          <w:color w:val="231F20"/>
        </w:rPr>
        <w:t>Антал</w:t>
      </w:r>
      <w:r>
        <w:rPr>
          <w:color w:val="231F20"/>
          <w:spacing w:val="-3"/>
        </w:rPr>
        <w:t xml:space="preserve"> </w:t>
      </w:r>
      <w:r>
        <w:rPr>
          <w:color w:val="231F20"/>
        </w:rPr>
        <w:t>Иштвана</w:t>
      </w:r>
      <w:r>
        <w:rPr>
          <w:color w:val="231F20"/>
          <w:spacing w:val="-3"/>
        </w:rPr>
        <w:t xml:space="preserve"> </w:t>
      </w:r>
      <w:r>
        <w:rPr>
          <w:color w:val="231F20"/>
        </w:rPr>
        <w:t>а</w:t>
      </w:r>
      <w:r>
        <w:rPr>
          <w:color w:val="231F20"/>
          <w:spacing w:val="-3"/>
        </w:rPr>
        <w:t xml:space="preserve"> </w:t>
      </w:r>
      <w:r>
        <w:rPr>
          <w:color w:val="231F20"/>
        </w:rPr>
        <w:t>средњу</w:t>
      </w:r>
      <w:r>
        <w:rPr>
          <w:color w:val="231F20"/>
          <w:spacing w:val="-3"/>
        </w:rPr>
        <w:t xml:space="preserve"> </w:t>
      </w:r>
      <w:r>
        <w:rPr>
          <w:color w:val="231F20"/>
        </w:rPr>
        <w:t>школу</w:t>
      </w:r>
      <w:r>
        <w:rPr>
          <w:color w:val="231F20"/>
          <w:spacing w:val="-3"/>
        </w:rPr>
        <w:t xml:space="preserve"> </w:t>
      </w:r>
      <w:r>
        <w:rPr>
          <w:color w:val="231F20"/>
        </w:rPr>
        <w:t>похађао</w:t>
      </w:r>
      <w:r>
        <w:rPr>
          <w:color w:val="231F20"/>
          <w:spacing w:val="-3"/>
        </w:rPr>
        <w:t xml:space="preserve"> </w:t>
      </w:r>
      <w:r>
        <w:rPr>
          <w:color w:val="231F20"/>
        </w:rPr>
        <w:t>је</w:t>
      </w:r>
      <w:r>
        <w:rPr>
          <w:color w:val="231F20"/>
          <w:spacing w:val="-3"/>
        </w:rPr>
        <w:t xml:space="preserve"> </w:t>
      </w:r>
      <w:r>
        <w:rPr>
          <w:color w:val="231F20"/>
        </w:rPr>
        <w:t xml:space="preserve">у </w:t>
      </w:r>
      <w:r>
        <w:rPr>
          <w:color w:val="231F20"/>
          <w:spacing w:val="-2"/>
        </w:rPr>
        <w:t>Музичкој</w:t>
      </w:r>
      <w:r>
        <w:rPr>
          <w:color w:val="231F20"/>
          <w:spacing w:val="-7"/>
        </w:rPr>
        <w:t xml:space="preserve"> </w:t>
      </w:r>
      <w:r>
        <w:rPr>
          <w:color w:val="231F20"/>
          <w:spacing w:val="-2"/>
        </w:rPr>
        <w:t>школи</w:t>
      </w:r>
      <w:r>
        <w:rPr>
          <w:color w:val="231F20"/>
          <w:spacing w:val="-7"/>
        </w:rPr>
        <w:t xml:space="preserve"> </w:t>
      </w:r>
      <w:r>
        <w:rPr>
          <w:color w:val="231F20"/>
          <w:spacing w:val="-2"/>
        </w:rPr>
        <w:t>,,Исидор</w:t>
      </w:r>
      <w:r>
        <w:rPr>
          <w:color w:val="231F20"/>
          <w:spacing w:val="-7"/>
        </w:rPr>
        <w:t xml:space="preserve"> </w:t>
      </w:r>
      <w:r>
        <w:rPr>
          <w:color w:val="231F20"/>
          <w:spacing w:val="-2"/>
        </w:rPr>
        <w:t>Бајић“</w:t>
      </w:r>
      <w:r>
        <w:rPr>
          <w:color w:val="231F20"/>
          <w:spacing w:val="-7"/>
        </w:rPr>
        <w:t xml:space="preserve"> </w:t>
      </w:r>
      <w:r>
        <w:rPr>
          <w:color w:val="231F20"/>
          <w:spacing w:val="-2"/>
        </w:rPr>
        <w:t>у</w:t>
      </w:r>
      <w:r>
        <w:rPr>
          <w:color w:val="231F20"/>
          <w:spacing w:val="-7"/>
        </w:rPr>
        <w:t xml:space="preserve"> </w:t>
      </w:r>
      <w:r>
        <w:rPr>
          <w:color w:val="231F20"/>
          <w:spacing w:val="-2"/>
        </w:rPr>
        <w:t>Новом</w:t>
      </w:r>
      <w:r>
        <w:rPr>
          <w:color w:val="231F20"/>
          <w:spacing w:val="-7"/>
        </w:rPr>
        <w:t xml:space="preserve"> </w:t>
      </w:r>
      <w:r>
        <w:rPr>
          <w:color w:val="231F20"/>
          <w:spacing w:val="-2"/>
        </w:rPr>
        <w:t>Саду</w:t>
      </w:r>
      <w:r>
        <w:rPr>
          <w:color w:val="231F20"/>
          <w:spacing w:val="-7"/>
        </w:rPr>
        <w:t xml:space="preserve"> </w:t>
      </w:r>
      <w:r>
        <w:rPr>
          <w:color w:val="231F20"/>
          <w:spacing w:val="-2"/>
        </w:rPr>
        <w:t>у</w:t>
      </w:r>
      <w:r>
        <w:rPr>
          <w:color w:val="231F20"/>
          <w:spacing w:val="-7"/>
        </w:rPr>
        <w:t xml:space="preserve"> </w:t>
      </w:r>
      <w:r>
        <w:rPr>
          <w:color w:val="231F20"/>
          <w:spacing w:val="-2"/>
        </w:rPr>
        <w:t>класи</w:t>
      </w:r>
      <w:r>
        <w:rPr>
          <w:color w:val="231F20"/>
          <w:spacing w:val="-7"/>
        </w:rPr>
        <w:t xml:space="preserve"> </w:t>
      </w:r>
      <w:r>
        <w:rPr>
          <w:color w:val="231F20"/>
          <w:spacing w:val="-2"/>
        </w:rPr>
        <w:t xml:space="preserve">професора </w:t>
      </w:r>
      <w:r>
        <w:rPr>
          <w:color w:val="231F20"/>
        </w:rPr>
        <w:t>Рашка Радовића.</w:t>
      </w:r>
    </w:p>
    <w:p>
      <w:pPr>
        <w:pStyle w:val="8"/>
        <w:spacing w:before="1" w:line="211" w:lineRule="auto"/>
        <w:ind w:left="387" w:right="822" w:firstLine="884"/>
        <w:jc w:val="both"/>
      </w:pPr>
      <w:r>
        <w:rPr>
          <w:color w:val="231F20"/>
        </w:rPr>
        <w:t>Основне и мастер студије завршио је на Факултету музичке уметности у Београду у класи професорке Вере Огризовић а након тога се дошколовао у Немачкој где је на Факултету ,,Staatliche Hochschule für Musik und Darstellende Kunst“ у Штутгарту завршио мастер студије у класи професора Тилмана Рајнбека.</w:t>
      </w:r>
    </w:p>
    <w:p>
      <w:pPr>
        <w:pStyle w:val="8"/>
        <w:spacing w:before="2" w:line="211" w:lineRule="auto"/>
        <w:ind w:left="387" w:right="824" w:firstLine="567"/>
        <w:jc w:val="both"/>
      </w:pPr>
      <w:r>
        <w:rPr>
          <w:color w:val="231F20"/>
        </w:rPr>
        <w:t xml:space="preserve">Четири пута је био стипендиста Фонда за младе таленте Републике Србије по Конкурсу за стипендирање најбољих студената студија другог и трећег степена на универзитетима земаља чланица Европске уније на водећим светским </w:t>
      </w:r>
      <w:r>
        <w:rPr>
          <w:color w:val="231F20"/>
          <w:spacing w:val="-2"/>
        </w:rPr>
        <w:t>универзитетима.</w:t>
      </w:r>
    </w:p>
    <w:p>
      <w:pPr>
        <w:pStyle w:val="8"/>
        <w:spacing w:before="2" w:line="211" w:lineRule="auto"/>
        <w:ind w:left="387" w:right="825" w:firstLine="567"/>
        <w:jc w:val="both"/>
      </w:pPr>
      <w:r>
        <w:rPr>
          <w:color w:val="231F20"/>
        </w:rPr>
        <w:t>Такође је u Немачкој био стипендиста фондације ,,Yehudi Menuhin Live Music Now” која му је финансирала концерте.</w:t>
      </w:r>
    </w:p>
    <w:p>
      <w:pPr>
        <w:pStyle w:val="8"/>
        <w:spacing w:line="211" w:lineRule="auto"/>
        <w:ind w:left="387" w:right="825" w:firstLine="567"/>
        <w:jc w:val="both"/>
      </w:pPr>
      <w:r>
        <w:rPr>
          <w:color w:val="231F20"/>
        </w:rPr>
        <w:t>За време студија у Штутгарту радио је истовремено у државним школама ,,Musikschule Böblingen“, ,,Musikschule Fell- bach“ и ,,Musikschule Unteres Remstal“.</w:t>
      </w:r>
    </w:p>
    <w:p>
      <w:pPr>
        <w:pStyle w:val="8"/>
        <w:spacing w:before="1" w:line="211" w:lineRule="auto"/>
        <w:ind w:left="387" w:right="825" w:firstLine="567"/>
        <w:jc w:val="both"/>
      </w:pPr>
      <w:r>
        <w:rPr>
          <w:color w:val="231F20"/>
        </w:rPr>
        <w:t>У септембру 2021. године запослио се као професор гитаре у Музичкој школи ,,Мокрањац“ у Београду.</w:t>
      </w:r>
    </w:p>
    <w:p>
      <w:pPr>
        <w:pStyle w:val="8"/>
        <w:spacing w:before="1" w:line="211" w:lineRule="auto"/>
        <w:ind w:left="387" w:right="823" w:firstLine="567"/>
        <w:jc w:val="both"/>
      </w:pPr>
      <w:r>
        <w:rPr>
          <w:color w:val="231F20"/>
        </w:rPr>
        <w:t>Од значајнијих награда освојио је прву награду на Републичком такмичењу у Београду (2008) и трећу награду на Међународном такмичењу ,,Hannabach” у Аугсбургу (2018).</w:t>
      </w:r>
    </w:p>
    <w:p>
      <w:pPr>
        <w:spacing w:after="0" w:line="211" w:lineRule="auto"/>
        <w:jc w:val="both"/>
        <w:sectPr>
          <w:headerReference r:id="rId15" w:type="even"/>
          <w:footerReference r:id="rId16" w:type="even"/>
          <w:pgSz w:w="8740" w:h="12250"/>
          <w:pgMar w:top="1040" w:right="420" w:bottom="1120" w:left="860" w:header="656" w:footer="938" w:gutter="0"/>
          <w:pgNumType w:start="12"/>
          <w:cols w:space="720" w:num="1"/>
        </w:sectPr>
      </w:pPr>
    </w:p>
    <w:p>
      <w:pPr>
        <w:pStyle w:val="8"/>
      </w:pPr>
    </w:p>
    <w:p>
      <w:pPr>
        <w:pStyle w:val="8"/>
      </w:pPr>
    </w:p>
    <w:p>
      <w:pPr>
        <w:pStyle w:val="8"/>
      </w:pPr>
    </w:p>
    <w:p>
      <w:pPr>
        <w:pStyle w:val="8"/>
      </w:pPr>
    </w:p>
    <w:p>
      <w:pPr>
        <w:pStyle w:val="8"/>
      </w:pPr>
    </w:p>
    <w:p>
      <w:pPr>
        <w:pStyle w:val="8"/>
      </w:pPr>
    </w:p>
    <w:p>
      <w:pPr>
        <w:pStyle w:val="8"/>
      </w:pPr>
    </w:p>
    <w:p>
      <w:pPr>
        <w:pStyle w:val="8"/>
        <w:spacing w:before="1"/>
        <w:rPr>
          <w:sz w:val="27"/>
        </w:rPr>
      </w:pPr>
    </w:p>
    <w:p>
      <w:pPr>
        <w:pStyle w:val="2"/>
      </w:pPr>
      <w:r>
        <w:rPr>
          <w:color w:val="231F20"/>
          <w:spacing w:val="-2"/>
        </w:rPr>
        <w:t>КЛАВИР</w:t>
      </w:r>
    </w:p>
    <w:p>
      <w:pPr>
        <w:pStyle w:val="8"/>
        <w:rPr>
          <w:b/>
        </w:rPr>
      </w:pPr>
    </w:p>
    <w:p>
      <w:pPr>
        <w:pStyle w:val="8"/>
        <w:rPr>
          <w:b/>
        </w:rPr>
      </w:pPr>
    </w:p>
    <w:p>
      <w:pPr>
        <w:pStyle w:val="8"/>
        <w:rPr>
          <w:b/>
        </w:rPr>
      </w:pPr>
    </w:p>
    <w:p>
      <w:pPr>
        <w:pStyle w:val="8"/>
        <w:rPr>
          <w:b/>
        </w:rPr>
      </w:pPr>
    </w:p>
    <w:p>
      <w:pPr>
        <w:pStyle w:val="8"/>
        <w:rPr>
          <w:b/>
        </w:rPr>
      </w:pPr>
    </w:p>
    <w:p>
      <w:pPr>
        <w:pStyle w:val="8"/>
        <w:spacing w:before="2"/>
        <w:rPr>
          <w:b/>
          <w:sz w:val="22"/>
        </w:rPr>
      </w:pPr>
      <w:r>
        <w:drawing>
          <wp:anchor distT="0" distB="0" distL="0" distR="0" simplePos="0" relativeHeight="251660288" behindDoc="0" locked="0" layoutInCell="1" allowOverlap="1">
            <wp:simplePos x="0" y="0"/>
            <wp:positionH relativeFrom="page">
              <wp:posOffset>851535</wp:posOffset>
            </wp:positionH>
            <wp:positionV relativeFrom="paragraph">
              <wp:posOffset>207010</wp:posOffset>
            </wp:positionV>
            <wp:extent cx="3779520" cy="2905760"/>
            <wp:effectExtent l="0" t="0" r="0" b="0"/>
            <wp:wrapTopAndBottom/>
            <wp:docPr id="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4.png"/>
                    <pic:cNvPicPr>
                      <a:picLocks noChangeAspect="1"/>
                    </pic:cNvPicPr>
                  </pic:nvPicPr>
                  <pic:blipFill>
                    <a:blip r:embed="rId133" cstate="print"/>
                    <a:stretch>
                      <a:fillRect/>
                    </a:stretch>
                  </pic:blipFill>
                  <pic:spPr>
                    <a:xfrm>
                      <a:off x="0" y="0"/>
                      <a:ext cx="3779513" cy="2905506"/>
                    </a:xfrm>
                    <a:prstGeom prst="rect">
                      <a:avLst/>
                    </a:prstGeom>
                  </pic:spPr>
                </pic:pic>
              </a:graphicData>
            </a:graphic>
          </wp:anchor>
        </w:drawing>
      </w:r>
    </w:p>
    <w:p>
      <w:pPr>
        <w:spacing w:after="0"/>
        <w:rPr>
          <w:sz w:val="22"/>
        </w:rPr>
        <w:sectPr>
          <w:headerReference r:id="rId17" w:type="default"/>
          <w:footerReference r:id="rId18" w:type="default"/>
          <w:pgSz w:w="8740" w:h="12250"/>
          <w:pgMar w:top="1140" w:right="420" w:bottom="280" w:left="860" w:header="0" w:footer="0" w:gutter="0"/>
          <w:cols w:space="720" w:num="1"/>
        </w:sectPr>
      </w:pPr>
    </w:p>
    <w:p>
      <w:pPr>
        <w:pStyle w:val="8"/>
        <w:rPr>
          <w:b/>
        </w:rPr>
      </w:pPr>
    </w:p>
    <w:p>
      <w:pPr>
        <w:pStyle w:val="8"/>
        <w:rPr>
          <w:b/>
        </w:rPr>
      </w:pPr>
    </w:p>
    <w:p>
      <w:pPr>
        <w:pStyle w:val="3"/>
        <w:spacing w:line="211" w:lineRule="auto"/>
      </w:pPr>
      <w:r>
        <w:pict>
          <v:group id="docshapegroup113" o:spid="_x0000_s1122" o:spt="203" style="position:absolute;left:0pt;margin-left:210.7pt;margin-top:-15.45pt;height:154.05pt;width:163.5pt;mso-position-horizontal-relative:page;z-index:251670528;mso-width-relative:page;mso-height-relative:page;" coordorigin="4214,-309" coordsize="3270,3081">
            <o:lock v:ext="edit"/>
            <v:shape id="docshape114" o:spid="_x0000_s1123" o:spt="75" type="#_x0000_t75" style="position:absolute;left:4224;top:-300;height:3061;width:3250;" filled="f" stroked="f" coordsize="21600,21600">
              <v:path/>
              <v:fill on="f" focussize="0,0"/>
              <v:stroke on="f"/>
              <v:imagedata r:id="rId134" o:title=""/>
              <o:lock v:ext="edit" aspectratio="t"/>
            </v:shape>
            <v:rect id="docshape115" o:spid="_x0000_s1124" o:spt="1" style="position:absolute;left:4224;top:-300;height:3061;width:3250;" filled="f" stroked="t" coordsize="21600,21600">
              <v:path/>
              <v:fill on="f" focussize="0,0"/>
              <v:stroke weight="1pt" color="#231F20"/>
              <v:imagedata o:title=""/>
              <o:lock v:ext="edit"/>
            </v:rect>
          </v:group>
        </w:pict>
      </w:r>
      <w:r>
        <w:rPr>
          <w:color w:val="231F20"/>
          <w:spacing w:val="-2"/>
        </w:rPr>
        <w:t xml:space="preserve">ГОАРА </w:t>
      </w:r>
      <w:r>
        <w:rPr>
          <w:color w:val="231F20"/>
          <w:spacing w:val="-4"/>
        </w:rPr>
        <w:t xml:space="preserve">НОНА </w:t>
      </w:r>
      <w:r>
        <w:rPr>
          <w:color w:val="231F20"/>
          <w:spacing w:val="-2"/>
        </w:rPr>
        <w:t>ЛАЗИЋ</w:t>
      </w:r>
    </w:p>
    <w:p>
      <w:pPr>
        <w:pStyle w:val="8"/>
        <w:rPr>
          <w:b/>
        </w:rPr>
      </w:pPr>
    </w:p>
    <w:p>
      <w:pPr>
        <w:pStyle w:val="8"/>
        <w:rPr>
          <w:b/>
        </w:rPr>
      </w:pPr>
    </w:p>
    <w:p>
      <w:pPr>
        <w:pStyle w:val="8"/>
        <w:rPr>
          <w:b/>
        </w:rPr>
      </w:pPr>
    </w:p>
    <w:p>
      <w:pPr>
        <w:pStyle w:val="8"/>
        <w:rPr>
          <w:b/>
        </w:rPr>
      </w:pPr>
    </w:p>
    <w:p>
      <w:pPr>
        <w:pStyle w:val="8"/>
        <w:spacing w:before="6"/>
        <w:rPr>
          <w:b/>
          <w:sz w:val="13"/>
        </w:rPr>
      </w:pPr>
    </w:p>
    <w:p>
      <w:pPr>
        <w:pStyle w:val="8"/>
        <w:spacing w:before="126" w:line="211" w:lineRule="auto"/>
        <w:ind w:left="387" w:right="824" w:firstLine="567"/>
        <w:jc w:val="both"/>
      </w:pPr>
      <w:r>
        <w:rPr>
          <w:color w:val="231F20"/>
        </w:rPr>
        <w:t>Гоара Нона Лазић је представник руске пијанистичке школе. Стручњак је са више од 30 година радног искуства на пољу музичког образовања.</w:t>
      </w:r>
    </w:p>
    <w:p>
      <w:pPr>
        <w:pStyle w:val="8"/>
        <w:spacing w:before="1" w:line="211" w:lineRule="auto"/>
        <w:ind w:left="387" w:right="824" w:firstLine="567"/>
        <w:jc w:val="both"/>
      </w:pPr>
      <w:r>
        <w:rPr>
          <w:color w:val="231F20"/>
        </w:rPr>
        <w:t>Школовала се у Совјетском Савезу. Завршила је једанаестогодишњу</w:t>
      </w:r>
      <w:r>
        <w:rPr>
          <w:color w:val="231F20"/>
          <w:spacing w:val="-9"/>
        </w:rPr>
        <w:t xml:space="preserve"> </w:t>
      </w:r>
      <w:r>
        <w:rPr>
          <w:color w:val="231F20"/>
        </w:rPr>
        <w:t>специјализовану</w:t>
      </w:r>
      <w:r>
        <w:rPr>
          <w:color w:val="231F20"/>
          <w:spacing w:val="-9"/>
        </w:rPr>
        <w:t xml:space="preserve"> </w:t>
      </w:r>
      <w:r>
        <w:rPr>
          <w:color w:val="231F20"/>
        </w:rPr>
        <w:t>музичку</w:t>
      </w:r>
      <w:r>
        <w:rPr>
          <w:color w:val="231F20"/>
          <w:spacing w:val="-9"/>
        </w:rPr>
        <w:t xml:space="preserve"> </w:t>
      </w:r>
      <w:r>
        <w:rPr>
          <w:color w:val="231F20"/>
        </w:rPr>
        <w:t>школу</w:t>
      </w:r>
      <w:r>
        <w:rPr>
          <w:color w:val="231F20"/>
          <w:spacing w:val="-9"/>
        </w:rPr>
        <w:t xml:space="preserve"> </w:t>
      </w:r>
      <w:r>
        <w:rPr>
          <w:color w:val="231F20"/>
        </w:rPr>
        <w:t>за</w:t>
      </w:r>
      <w:r>
        <w:rPr>
          <w:color w:val="231F20"/>
          <w:spacing w:val="-9"/>
        </w:rPr>
        <w:t xml:space="preserve"> </w:t>
      </w:r>
      <w:r>
        <w:rPr>
          <w:color w:val="231F20"/>
        </w:rPr>
        <w:t xml:space="preserve">таленте у граду Одеса. Дипломирала је на Националној музичкој </w:t>
      </w:r>
      <w:r>
        <w:rPr>
          <w:color w:val="231F20"/>
          <w:spacing w:val="-2"/>
        </w:rPr>
        <w:t>академији</w:t>
      </w:r>
      <w:r>
        <w:rPr>
          <w:color w:val="231F20"/>
          <w:spacing w:val="-5"/>
        </w:rPr>
        <w:t xml:space="preserve"> </w:t>
      </w:r>
      <w:r>
        <w:rPr>
          <w:color w:val="231F20"/>
          <w:spacing w:val="-2"/>
        </w:rPr>
        <w:t>у</w:t>
      </w:r>
      <w:r>
        <w:rPr>
          <w:color w:val="231F20"/>
          <w:spacing w:val="-5"/>
        </w:rPr>
        <w:t xml:space="preserve"> </w:t>
      </w:r>
      <w:r>
        <w:rPr>
          <w:color w:val="231F20"/>
          <w:spacing w:val="-2"/>
        </w:rPr>
        <w:t>Одеси</w:t>
      </w:r>
      <w:r>
        <w:rPr>
          <w:color w:val="231F20"/>
          <w:spacing w:val="-5"/>
        </w:rPr>
        <w:t xml:space="preserve"> </w:t>
      </w:r>
      <w:r>
        <w:rPr>
          <w:color w:val="231F20"/>
          <w:spacing w:val="-2"/>
        </w:rPr>
        <w:t>и</w:t>
      </w:r>
      <w:r>
        <w:rPr>
          <w:color w:val="231F20"/>
          <w:spacing w:val="-5"/>
        </w:rPr>
        <w:t xml:space="preserve"> </w:t>
      </w:r>
      <w:r>
        <w:rPr>
          <w:color w:val="231F20"/>
          <w:spacing w:val="-2"/>
        </w:rPr>
        <w:t>добила</w:t>
      </w:r>
      <w:r>
        <w:rPr>
          <w:color w:val="231F20"/>
          <w:spacing w:val="-5"/>
        </w:rPr>
        <w:t xml:space="preserve"> </w:t>
      </w:r>
      <w:r>
        <w:rPr>
          <w:color w:val="231F20"/>
          <w:spacing w:val="-2"/>
        </w:rPr>
        <w:t>квалификације:</w:t>
      </w:r>
      <w:r>
        <w:rPr>
          <w:color w:val="231F20"/>
          <w:spacing w:val="-5"/>
        </w:rPr>
        <w:t xml:space="preserve"> </w:t>
      </w:r>
      <w:r>
        <w:rPr>
          <w:color w:val="231F20"/>
          <w:spacing w:val="-2"/>
        </w:rPr>
        <w:t>концертни</w:t>
      </w:r>
      <w:r>
        <w:rPr>
          <w:color w:val="231F20"/>
          <w:spacing w:val="-5"/>
        </w:rPr>
        <w:t xml:space="preserve"> </w:t>
      </w:r>
      <w:r>
        <w:rPr>
          <w:color w:val="231F20"/>
          <w:spacing w:val="-2"/>
        </w:rPr>
        <w:t xml:space="preserve">извођач, </w:t>
      </w:r>
      <w:r>
        <w:rPr>
          <w:color w:val="231F20"/>
        </w:rPr>
        <w:t>педагог, солиста камерног ансамбла и корепетитор.</w:t>
      </w:r>
    </w:p>
    <w:p>
      <w:pPr>
        <w:pStyle w:val="8"/>
        <w:spacing w:before="2" w:line="211" w:lineRule="auto"/>
        <w:ind w:left="387" w:right="824" w:firstLine="567"/>
        <w:jc w:val="both"/>
      </w:pPr>
      <w:r>
        <w:rPr>
          <w:color w:val="231F20"/>
        </w:rPr>
        <w:t>Педагошку делатност је започела још као студент у музичкој школи при државној академији.</w:t>
      </w:r>
    </w:p>
    <w:p>
      <w:pPr>
        <w:pStyle w:val="8"/>
        <w:spacing w:line="211" w:lineRule="auto"/>
        <w:ind w:left="387" w:right="824" w:firstLine="567"/>
        <w:jc w:val="both"/>
      </w:pPr>
      <w:r>
        <w:rPr>
          <w:color w:val="231F20"/>
        </w:rPr>
        <w:t>Године 1992. сели се у Србију и ради у средњој музичкој школи у Шапцу, где је почела да развија свој лични педагошки метод базиран на најбољој традицији пијанистичких школа. Године 2005. ради у Словенији и поново наставља у Србији</w:t>
      </w:r>
    </w:p>
    <w:p>
      <w:pPr>
        <w:pStyle w:val="8"/>
        <w:spacing w:before="10"/>
        <w:rPr>
          <w:sz w:val="17"/>
        </w:rPr>
      </w:pPr>
    </w:p>
    <w:p>
      <w:pPr>
        <w:pStyle w:val="8"/>
        <w:spacing w:line="211" w:lineRule="auto"/>
        <w:ind w:left="387" w:right="822" w:firstLine="567"/>
        <w:jc w:val="both"/>
      </w:pPr>
      <w:r>
        <w:rPr>
          <w:color w:val="231F20"/>
        </w:rPr>
        <w:t>Колекција</w:t>
      </w:r>
      <w:r>
        <w:rPr>
          <w:color w:val="231F20"/>
          <w:spacing w:val="40"/>
        </w:rPr>
        <w:t xml:space="preserve"> </w:t>
      </w:r>
      <w:r>
        <w:rPr>
          <w:color w:val="231F20"/>
        </w:rPr>
        <w:t>диплома</w:t>
      </w:r>
      <w:r>
        <w:rPr>
          <w:color w:val="231F20"/>
          <w:spacing w:val="40"/>
        </w:rPr>
        <w:t xml:space="preserve"> </w:t>
      </w:r>
      <w:r>
        <w:rPr>
          <w:color w:val="231F20"/>
        </w:rPr>
        <w:t>Гоаре</w:t>
      </w:r>
      <w:r>
        <w:rPr>
          <w:color w:val="231F20"/>
          <w:spacing w:val="40"/>
        </w:rPr>
        <w:t xml:space="preserve"> </w:t>
      </w:r>
      <w:r>
        <w:rPr>
          <w:color w:val="231F20"/>
        </w:rPr>
        <w:t>Лазић</w:t>
      </w:r>
      <w:r>
        <w:rPr>
          <w:color w:val="231F20"/>
          <w:spacing w:val="40"/>
        </w:rPr>
        <w:t xml:space="preserve"> </w:t>
      </w:r>
      <w:r>
        <w:rPr>
          <w:color w:val="231F20"/>
        </w:rPr>
        <w:t>и</w:t>
      </w:r>
      <w:r>
        <w:rPr>
          <w:color w:val="231F20"/>
          <w:spacing w:val="40"/>
        </w:rPr>
        <w:t xml:space="preserve"> </w:t>
      </w:r>
      <w:r>
        <w:rPr>
          <w:color w:val="231F20"/>
        </w:rPr>
        <w:t>њених</w:t>
      </w:r>
      <w:r>
        <w:rPr>
          <w:color w:val="231F20"/>
          <w:spacing w:val="40"/>
        </w:rPr>
        <w:t xml:space="preserve"> </w:t>
      </w:r>
      <w:r>
        <w:rPr>
          <w:color w:val="231F20"/>
        </w:rPr>
        <w:t>ученика богата</w:t>
      </w:r>
      <w:r>
        <w:rPr>
          <w:color w:val="231F20"/>
          <w:spacing w:val="80"/>
          <w:w w:val="150"/>
        </w:rPr>
        <w:t xml:space="preserve"> </w:t>
      </w:r>
      <w:r>
        <w:rPr>
          <w:color w:val="231F20"/>
        </w:rPr>
        <w:t>је</w:t>
      </w:r>
      <w:r>
        <w:rPr>
          <w:color w:val="231F20"/>
          <w:spacing w:val="80"/>
          <w:w w:val="150"/>
        </w:rPr>
        <w:t xml:space="preserve"> </w:t>
      </w:r>
      <w:r>
        <w:rPr>
          <w:color w:val="231F20"/>
        </w:rPr>
        <w:t>значајним</w:t>
      </w:r>
      <w:r>
        <w:rPr>
          <w:color w:val="231F20"/>
          <w:spacing w:val="80"/>
          <w:w w:val="150"/>
        </w:rPr>
        <w:t xml:space="preserve"> </w:t>
      </w:r>
      <w:r>
        <w:rPr>
          <w:color w:val="231F20"/>
        </w:rPr>
        <w:t>бројним</w:t>
      </w:r>
      <w:r>
        <w:rPr>
          <w:color w:val="231F20"/>
          <w:spacing w:val="80"/>
          <w:w w:val="150"/>
        </w:rPr>
        <w:t xml:space="preserve"> </w:t>
      </w:r>
      <w:r>
        <w:rPr>
          <w:color w:val="231F20"/>
        </w:rPr>
        <w:t>наградама</w:t>
      </w:r>
      <w:r>
        <w:rPr>
          <w:color w:val="231F20"/>
          <w:spacing w:val="80"/>
          <w:w w:val="150"/>
        </w:rPr>
        <w:t xml:space="preserve"> </w:t>
      </w:r>
      <w:r>
        <w:rPr>
          <w:color w:val="231F20"/>
        </w:rPr>
        <w:t>са</w:t>
      </w:r>
      <w:r>
        <w:rPr>
          <w:color w:val="231F20"/>
          <w:spacing w:val="80"/>
          <w:w w:val="150"/>
        </w:rPr>
        <w:t xml:space="preserve"> </w:t>
      </w:r>
      <w:r>
        <w:rPr>
          <w:color w:val="231F20"/>
        </w:rPr>
        <w:t>републичких</w:t>
      </w:r>
      <w:r>
        <w:rPr>
          <w:color w:val="231F20"/>
          <w:spacing w:val="40"/>
        </w:rPr>
        <w:t xml:space="preserve"> </w:t>
      </w:r>
      <w:r>
        <w:rPr>
          <w:color w:val="231F20"/>
        </w:rPr>
        <w:t>и интернационалних такмичења у земљи и иностранству (Србија, Босна и Херцеговина, Црна Гора, Чешка, Француска, Македонија, Израел, Аустрија, Италија).</w:t>
      </w:r>
    </w:p>
    <w:p>
      <w:pPr>
        <w:pStyle w:val="8"/>
        <w:spacing w:before="2" w:line="211" w:lineRule="auto"/>
        <w:ind w:left="387" w:right="823" w:firstLine="567"/>
        <w:jc w:val="both"/>
      </w:pPr>
      <w:r>
        <w:rPr>
          <w:color w:val="231F20"/>
        </w:rPr>
        <w:t>Одгајила је плејаду талентованих ученика, сви њени средњошколци су наставили школовање на академијама и данас раде широм Србије и у иностранству, многи од њих се баве концертном делатношћу.</w:t>
      </w:r>
    </w:p>
    <w:p>
      <w:pPr>
        <w:pStyle w:val="8"/>
        <w:spacing w:before="1" w:line="211" w:lineRule="auto"/>
        <w:ind w:left="387" w:right="824" w:firstLine="567"/>
        <w:jc w:val="both"/>
      </w:pPr>
      <w:r>
        <w:rPr>
          <w:color w:val="231F20"/>
        </w:rPr>
        <w:t xml:space="preserve">Гоара Лазић је држала мастер класе у Србији и семинар у </w:t>
      </w:r>
      <w:r>
        <w:rPr>
          <w:color w:val="231F20"/>
          <w:spacing w:val="-2"/>
        </w:rPr>
        <w:t>Словенији.</w:t>
      </w:r>
    </w:p>
    <w:p>
      <w:pPr>
        <w:spacing w:after="0" w:line="211" w:lineRule="auto"/>
        <w:jc w:val="both"/>
        <w:sectPr>
          <w:headerReference r:id="rId19" w:type="default"/>
          <w:footerReference r:id="rId21" w:type="default"/>
          <w:headerReference r:id="rId20" w:type="even"/>
          <w:footerReference r:id="rId22" w:type="even"/>
          <w:pgSz w:w="8740" w:h="12250"/>
          <w:pgMar w:top="1040" w:right="420" w:bottom="1120" w:left="860" w:header="656" w:footer="938" w:gutter="0"/>
          <w:pgNumType w:start="14"/>
          <w:cols w:space="720" w:num="1"/>
        </w:sectPr>
      </w:pPr>
    </w:p>
    <w:p>
      <w:pPr>
        <w:pStyle w:val="8"/>
        <w:spacing w:before="126" w:line="211" w:lineRule="auto"/>
        <w:ind w:left="103" w:right="1107" w:firstLine="567"/>
        <w:jc w:val="both"/>
      </w:pPr>
      <w:r>
        <w:rPr>
          <w:color w:val="231F20"/>
        </w:rPr>
        <w:t>Поред</w:t>
      </w:r>
      <w:r>
        <w:rPr>
          <w:color w:val="231F20"/>
          <w:spacing w:val="-9"/>
        </w:rPr>
        <w:t xml:space="preserve"> </w:t>
      </w:r>
      <w:r>
        <w:rPr>
          <w:color w:val="231F20"/>
        </w:rPr>
        <w:t>педагошког</w:t>
      </w:r>
      <w:r>
        <w:rPr>
          <w:color w:val="231F20"/>
          <w:spacing w:val="-9"/>
        </w:rPr>
        <w:t xml:space="preserve"> </w:t>
      </w:r>
      <w:r>
        <w:rPr>
          <w:color w:val="231F20"/>
        </w:rPr>
        <w:t>рада,</w:t>
      </w:r>
      <w:r>
        <w:rPr>
          <w:color w:val="231F20"/>
          <w:spacing w:val="-9"/>
        </w:rPr>
        <w:t xml:space="preserve"> </w:t>
      </w:r>
      <w:r>
        <w:rPr>
          <w:color w:val="231F20"/>
        </w:rPr>
        <w:t>учествовала</w:t>
      </w:r>
      <w:r>
        <w:rPr>
          <w:color w:val="231F20"/>
          <w:spacing w:val="-9"/>
        </w:rPr>
        <w:t xml:space="preserve"> </w:t>
      </w:r>
      <w:r>
        <w:rPr>
          <w:color w:val="231F20"/>
        </w:rPr>
        <w:t>је</w:t>
      </w:r>
      <w:r>
        <w:rPr>
          <w:color w:val="231F20"/>
          <w:spacing w:val="-9"/>
        </w:rPr>
        <w:t xml:space="preserve"> </w:t>
      </w:r>
      <w:r>
        <w:rPr>
          <w:color w:val="231F20"/>
        </w:rPr>
        <w:t>и</w:t>
      </w:r>
      <w:r>
        <w:rPr>
          <w:color w:val="231F20"/>
          <w:spacing w:val="-9"/>
        </w:rPr>
        <w:t xml:space="preserve"> </w:t>
      </w:r>
      <w:r>
        <w:rPr>
          <w:color w:val="231F20"/>
        </w:rPr>
        <w:t>у</w:t>
      </w:r>
      <w:r>
        <w:rPr>
          <w:color w:val="231F20"/>
          <w:spacing w:val="-9"/>
        </w:rPr>
        <w:t xml:space="preserve"> </w:t>
      </w:r>
      <w:r>
        <w:rPr>
          <w:color w:val="231F20"/>
        </w:rPr>
        <w:t>раду</w:t>
      </w:r>
      <w:r>
        <w:rPr>
          <w:color w:val="231F20"/>
          <w:spacing w:val="-9"/>
        </w:rPr>
        <w:t xml:space="preserve"> </w:t>
      </w:r>
      <w:r>
        <w:rPr>
          <w:color w:val="231F20"/>
        </w:rPr>
        <w:t>жирија</w:t>
      </w:r>
      <w:r>
        <w:rPr>
          <w:color w:val="231F20"/>
          <w:spacing w:val="-9"/>
        </w:rPr>
        <w:t xml:space="preserve"> </w:t>
      </w:r>
      <w:r>
        <w:rPr>
          <w:color w:val="231F20"/>
        </w:rPr>
        <w:t>на многобројним такмичењима у Србији и иностранству.</w:t>
      </w:r>
    </w:p>
    <w:p>
      <w:pPr>
        <w:pStyle w:val="8"/>
        <w:spacing w:before="1" w:line="211" w:lineRule="auto"/>
        <w:ind w:left="103" w:right="1109" w:firstLine="567"/>
        <w:jc w:val="both"/>
      </w:pPr>
      <w:r>
        <w:rPr>
          <w:color w:val="231F20"/>
        </w:rPr>
        <w:t>Идејни је иницијатор такмичења у Шапцу које има традицију већ 27 година које је прерасло у међународно такмичење, на којем је стални члан организационог одбора, а 2020. је обављала функцију уметничког директора истог.</w:t>
      </w:r>
    </w:p>
    <w:p>
      <w:pPr>
        <w:pStyle w:val="8"/>
        <w:spacing w:before="1" w:line="211" w:lineRule="auto"/>
        <w:ind w:left="103" w:right="1106" w:firstLine="567"/>
        <w:jc w:val="both"/>
      </w:pPr>
      <w:r>
        <w:rPr>
          <w:color w:val="231F20"/>
        </w:rPr>
        <w:t>Добитник је награде од Заједнице музичких и балетских школа Србије за вишегодишње резултате и улагање у музичке таленте 2003. године.</w:t>
      </w:r>
    </w:p>
    <w:p>
      <w:pPr>
        <w:pStyle w:val="8"/>
      </w:pPr>
    </w:p>
    <w:p>
      <w:pPr>
        <w:pStyle w:val="8"/>
      </w:pPr>
    </w:p>
    <w:p>
      <w:pPr>
        <w:pStyle w:val="8"/>
      </w:pPr>
    </w:p>
    <w:p>
      <w:pPr>
        <w:pStyle w:val="8"/>
        <w:spacing w:before="13"/>
        <w:rPr>
          <w:sz w:val="13"/>
        </w:rPr>
      </w:pPr>
      <w:r>
        <w:drawing>
          <wp:anchor distT="0" distB="0" distL="0" distR="0" simplePos="0" relativeHeight="251660288" behindDoc="0" locked="0" layoutInCell="1" allowOverlap="1">
            <wp:simplePos x="0" y="0"/>
            <wp:positionH relativeFrom="page">
              <wp:posOffset>1283335</wp:posOffset>
            </wp:positionH>
            <wp:positionV relativeFrom="paragraph">
              <wp:posOffset>135890</wp:posOffset>
            </wp:positionV>
            <wp:extent cx="3318510" cy="3933190"/>
            <wp:effectExtent l="0" t="0" r="0" b="0"/>
            <wp:wrapTopAndBottom/>
            <wp:docPr id="1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6.png"/>
                    <pic:cNvPicPr>
                      <a:picLocks noChangeAspect="1"/>
                    </pic:cNvPicPr>
                  </pic:nvPicPr>
                  <pic:blipFill>
                    <a:blip r:embed="rId135" cstate="print"/>
                    <a:stretch>
                      <a:fillRect/>
                    </a:stretch>
                  </pic:blipFill>
                  <pic:spPr>
                    <a:xfrm>
                      <a:off x="0" y="0"/>
                      <a:ext cx="3318731" cy="3933444"/>
                    </a:xfrm>
                    <a:prstGeom prst="rect">
                      <a:avLst/>
                    </a:prstGeom>
                  </pic:spPr>
                </pic:pic>
              </a:graphicData>
            </a:graphic>
          </wp:anchor>
        </w:drawing>
      </w:r>
    </w:p>
    <w:p>
      <w:pPr>
        <w:spacing w:after="0"/>
        <w:rPr>
          <w:sz w:val="13"/>
        </w:rPr>
        <w:sectPr>
          <w:pgSz w:w="8740" w:h="12250"/>
          <w:pgMar w:top="1040" w:right="420" w:bottom="1120" w:left="860" w:header="656" w:footer="938" w:gutter="0"/>
          <w:cols w:space="720" w:num="1"/>
        </w:sectPr>
      </w:pPr>
    </w:p>
    <w:p>
      <w:pPr>
        <w:pStyle w:val="8"/>
      </w:pPr>
    </w:p>
    <w:p>
      <w:pPr>
        <w:pStyle w:val="8"/>
      </w:pPr>
    </w:p>
    <w:p>
      <w:pPr>
        <w:pStyle w:val="3"/>
        <w:spacing w:line="211" w:lineRule="auto"/>
      </w:pPr>
      <w:r>
        <w:pict>
          <v:group id="docshapegroup116" o:spid="_x0000_s1125" o:spt="203" style="position:absolute;left:0pt;margin-left:210.7pt;margin-top:-15.45pt;height:154.05pt;width:163.5pt;mso-position-horizontal-relative:page;z-index:251671552;mso-width-relative:page;mso-height-relative:page;" coordorigin="4214,-309" coordsize="3270,3081">
            <o:lock v:ext="edit"/>
            <v:shape id="docshape117" o:spid="_x0000_s1126" o:spt="75" type="#_x0000_t75" style="position:absolute;left:4224;top:-300;height:3061;width:3250;" filled="f" stroked="f" coordsize="21600,21600">
              <v:path/>
              <v:fill on="f" focussize="0,0"/>
              <v:stroke on="f"/>
              <v:imagedata r:id="rId136" o:title=""/>
              <o:lock v:ext="edit" aspectratio="t"/>
            </v:shape>
            <v:rect id="docshape118" o:spid="_x0000_s1127" o:spt="1" style="position:absolute;left:4224;top:-300;height:3061;width:3250;" filled="f" stroked="t" coordsize="21600,21600">
              <v:path/>
              <v:fill on="f" focussize="0,0"/>
              <v:stroke weight="1pt" color="#231F20"/>
              <v:imagedata o:title=""/>
              <o:lock v:ext="edit"/>
            </v:rect>
          </v:group>
        </w:pict>
      </w:r>
      <w:r>
        <w:rPr>
          <w:color w:val="231F20"/>
          <w:spacing w:val="-2"/>
        </w:rPr>
        <w:t>ЈОВАНА ЕРАКОВИЋ</w:t>
      </w: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spacing w:before="4"/>
        <w:rPr>
          <w:b/>
          <w:sz w:val="21"/>
        </w:rPr>
      </w:pPr>
    </w:p>
    <w:p>
      <w:pPr>
        <w:pStyle w:val="8"/>
        <w:spacing w:line="211" w:lineRule="auto"/>
        <w:ind w:left="387" w:right="823" w:firstLine="567"/>
        <w:jc w:val="both"/>
      </w:pPr>
      <w:r>
        <w:rPr>
          <w:color w:val="231F20"/>
        </w:rPr>
        <w:t>Јована Ераковић је рођена у Лозници 3.07.1980. Основну музичку школу завршава у Лозници. Средњу музичку школу уписује и завршава у Музичкој школи „Мокрањац“ у Београду</w:t>
      </w:r>
      <w:r>
        <w:rPr>
          <w:color w:val="231F20"/>
          <w:spacing w:val="80"/>
          <w:w w:val="150"/>
        </w:rPr>
        <w:t xml:space="preserve"> </w:t>
      </w:r>
      <w:r>
        <w:rPr>
          <w:color w:val="231F20"/>
        </w:rPr>
        <w:t xml:space="preserve">у класи Радојке Јовичић. Музичку Академију завршава у Источном Сарајеву у класи истакнутог музичког педагога Јокут </w:t>
      </w:r>
      <w:r>
        <w:rPr>
          <w:color w:val="231F20"/>
          <w:spacing w:val="-2"/>
        </w:rPr>
        <w:t>Михаиловић.</w:t>
      </w:r>
    </w:p>
    <w:p>
      <w:pPr>
        <w:pStyle w:val="8"/>
        <w:spacing w:before="2" w:line="211" w:lineRule="auto"/>
        <w:ind w:left="387" w:right="822" w:firstLine="567"/>
        <w:jc w:val="both"/>
      </w:pPr>
      <w:r>
        <w:rPr>
          <w:color w:val="231F20"/>
        </w:rPr>
        <w:t>У току свог школовања имала је бројне наступе на концертима и такмичењима. Као најдраже издваја такмичење у Паризу. Такође, полазник је многих семинара код домаћих и страних угледних педагога.</w:t>
      </w:r>
    </w:p>
    <w:p>
      <w:pPr>
        <w:pStyle w:val="8"/>
        <w:spacing w:before="1" w:line="211" w:lineRule="auto"/>
        <w:ind w:left="387" w:right="823" w:firstLine="567"/>
        <w:jc w:val="both"/>
      </w:pPr>
      <w:r>
        <w:rPr>
          <w:color w:val="231F20"/>
        </w:rPr>
        <w:t>Свој педагошки рад почиње у Музичкој школи „Коста Манојловић“ у Смедереву. Са својим ђацима осваја прве и друге награде на Републичком такмичењу, Републичком фестивалу, Међународном</w:t>
      </w:r>
      <w:r>
        <w:rPr>
          <w:color w:val="231F20"/>
          <w:spacing w:val="40"/>
        </w:rPr>
        <w:t xml:space="preserve"> </w:t>
      </w:r>
      <w:r>
        <w:rPr>
          <w:color w:val="231F20"/>
        </w:rPr>
        <w:t>такмичењу „Даворин Јенко“ – Београд,</w:t>
      </w:r>
      <w:r>
        <w:rPr>
          <w:color w:val="231F20"/>
          <w:spacing w:val="-8"/>
        </w:rPr>
        <w:t xml:space="preserve"> </w:t>
      </w:r>
      <w:r>
        <w:rPr>
          <w:color w:val="231F20"/>
        </w:rPr>
        <w:t>Међународном</w:t>
      </w:r>
      <w:r>
        <w:rPr>
          <w:color w:val="231F20"/>
          <w:spacing w:val="-8"/>
        </w:rPr>
        <w:t xml:space="preserve"> </w:t>
      </w:r>
      <w:r>
        <w:rPr>
          <w:color w:val="231F20"/>
        </w:rPr>
        <w:t>такмичењу</w:t>
      </w:r>
      <w:r>
        <w:rPr>
          <w:color w:val="231F20"/>
          <w:spacing w:val="-8"/>
        </w:rPr>
        <w:t xml:space="preserve"> </w:t>
      </w:r>
      <w:r>
        <w:rPr>
          <w:color w:val="231F20"/>
        </w:rPr>
        <w:t>младих</w:t>
      </w:r>
      <w:r>
        <w:rPr>
          <w:color w:val="231F20"/>
          <w:spacing w:val="-8"/>
        </w:rPr>
        <w:t xml:space="preserve"> </w:t>
      </w:r>
      <w:r>
        <w:rPr>
          <w:color w:val="231F20"/>
        </w:rPr>
        <w:t>пијаниста</w:t>
      </w:r>
      <w:r>
        <w:rPr>
          <w:color w:val="231F20"/>
          <w:spacing w:val="-8"/>
        </w:rPr>
        <w:t xml:space="preserve"> </w:t>
      </w:r>
      <w:r>
        <w:rPr>
          <w:color w:val="231F20"/>
        </w:rPr>
        <w:t>у</w:t>
      </w:r>
      <w:r>
        <w:rPr>
          <w:color w:val="231F20"/>
          <w:spacing w:val="-8"/>
        </w:rPr>
        <w:t xml:space="preserve"> </w:t>
      </w:r>
      <w:r>
        <w:rPr>
          <w:color w:val="231F20"/>
        </w:rPr>
        <w:t>Шапцу, затим на такмичењима у Београду, Аранђеловцу, Младеновцу, Смедеревској Паланци и Смедереву.</w:t>
      </w:r>
    </w:p>
    <w:p>
      <w:pPr>
        <w:pStyle w:val="8"/>
        <w:spacing w:line="233" w:lineRule="exact"/>
        <w:ind w:left="954"/>
        <w:jc w:val="both"/>
      </w:pPr>
      <w:r>
        <w:rPr>
          <w:color w:val="231F20"/>
        </w:rPr>
        <w:t>Тренутно</w:t>
      </w:r>
      <w:r>
        <w:rPr>
          <w:color w:val="231F20"/>
          <w:spacing w:val="18"/>
        </w:rPr>
        <w:t xml:space="preserve"> </w:t>
      </w:r>
      <w:r>
        <w:rPr>
          <w:color w:val="231F20"/>
        </w:rPr>
        <w:t>ради</w:t>
      </w:r>
      <w:r>
        <w:rPr>
          <w:color w:val="231F20"/>
          <w:spacing w:val="21"/>
        </w:rPr>
        <w:t xml:space="preserve"> </w:t>
      </w:r>
      <w:r>
        <w:rPr>
          <w:color w:val="231F20"/>
        </w:rPr>
        <w:t>као</w:t>
      </w:r>
      <w:r>
        <w:rPr>
          <w:color w:val="231F20"/>
          <w:spacing w:val="21"/>
        </w:rPr>
        <w:t xml:space="preserve"> </w:t>
      </w:r>
      <w:r>
        <w:rPr>
          <w:color w:val="231F20"/>
        </w:rPr>
        <w:t>професор</w:t>
      </w:r>
      <w:r>
        <w:rPr>
          <w:color w:val="231F20"/>
          <w:spacing w:val="21"/>
        </w:rPr>
        <w:t xml:space="preserve"> </w:t>
      </w:r>
      <w:r>
        <w:rPr>
          <w:color w:val="231F20"/>
        </w:rPr>
        <w:t>клавира</w:t>
      </w:r>
      <w:r>
        <w:rPr>
          <w:color w:val="231F20"/>
          <w:spacing w:val="21"/>
        </w:rPr>
        <w:t xml:space="preserve"> </w:t>
      </w:r>
      <w:r>
        <w:rPr>
          <w:color w:val="231F20"/>
        </w:rPr>
        <w:t>у</w:t>
      </w:r>
      <w:r>
        <w:rPr>
          <w:color w:val="231F20"/>
          <w:spacing w:val="21"/>
        </w:rPr>
        <w:t xml:space="preserve"> </w:t>
      </w:r>
      <w:r>
        <w:rPr>
          <w:color w:val="231F20"/>
        </w:rPr>
        <w:t>Музичкој</w:t>
      </w:r>
      <w:r>
        <w:rPr>
          <w:color w:val="231F20"/>
          <w:spacing w:val="21"/>
        </w:rPr>
        <w:t xml:space="preserve"> </w:t>
      </w:r>
      <w:r>
        <w:rPr>
          <w:color w:val="231F20"/>
          <w:spacing w:val="-2"/>
        </w:rPr>
        <w:t>школи</w:t>
      </w:r>
    </w:p>
    <w:p>
      <w:pPr>
        <w:pStyle w:val="8"/>
        <w:spacing w:before="10" w:line="211" w:lineRule="auto"/>
        <w:ind w:left="387" w:right="824"/>
        <w:jc w:val="both"/>
      </w:pPr>
      <w:r>
        <w:rPr>
          <w:color w:val="231F20"/>
        </w:rPr>
        <w:t>„Коста</w:t>
      </w:r>
      <w:r>
        <w:rPr>
          <w:color w:val="231F20"/>
          <w:spacing w:val="80"/>
        </w:rPr>
        <w:t xml:space="preserve"> </w:t>
      </w:r>
      <w:r>
        <w:rPr>
          <w:color w:val="231F20"/>
        </w:rPr>
        <w:t>Манојловић“</w:t>
      </w:r>
      <w:r>
        <w:rPr>
          <w:color w:val="231F20"/>
          <w:spacing w:val="80"/>
        </w:rPr>
        <w:t xml:space="preserve"> </w:t>
      </w:r>
      <w:r>
        <w:rPr>
          <w:color w:val="231F20"/>
        </w:rPr>
        <w:t>у</w:t>
      </w:r>
      <w:r>
        <w:rPr>
          <w:color w:val="231F20"/>
          <w:spacing w:val="80"/>
        </w:rPr>
        <w:t xml:space="preserve"> </w:t>
      </w:r>
      <w:r>
        <w:rPr>
          <w:color w:val="231F20"/>
        </w:rPr>
        <w:t>Смедереву,</w:t>
      </w:r>
      <w:r>
        <w:rPr>
          <w:color w:val="231F20"/>
          <w:spacing w:val="80"/>
        </w:rPr>
        <w:t xml:space="preserve"> </w:t>
      </w:r>
      <w:r>
        <w:rPr>
          <w:color w:val="231F20"/>
        </w:rPr>
        <w:t>и</w:t>
      </w:r>
      <w:r>
        <w:rPr>
          <w:color w:val="231F20"/>
          <w:spacing w:val="80"/>
        </w:rPr>
        <w:t xml:space="preserve"> </w:t>
      </w:r>
      <w:r>
        <w:rPr>
          <w:color w:val="231F20"/>
        </w:rPr>
        <w:t>представник</w:t>
      </w:r>
      <w:r>
        <w:rPr>
          <w:color w:val="231F20"/>
          <w:spacing w:val="80"/>
        </w:rPr>
        <w:t xml:space="preserve"> </w:t>
      </w:r>
      <w:r>
        <w:rPr>
          <w:color w:val="231F20"/>
        </w:rPr>
        <w:t>је</w:t>
      </w:r>
      <w:r>
        <w:rPr>
          <w:color w:val="231F20"/>
          <w:spacing w:val="80"/>
        </w:rPr>
        <w:t xml:space="preserve"> </w:t>
      </w:r>
      <w:r>
        <w:rPr>
          <w:color w:val="231F20"/>
        </w:rPr>
        <w:t>школе у секцији клавириста за северозападни регион Заједнице музичких и балетских школа Србије.</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3"/>
        <w:spacing w:line="211" w:lineRule="auto"/>
        <w:ind w:left="4258" w:right="0" w:firstLine="289"/>
      </w:pPr>
      <w:r>
        <w:pict>
          <v:group id="docshapegroup119" o:spid="_x0000_s1128" o:spt="203" style="position:absolute;left:0pt;margin-left:62.35pt;margin-top:-15.45pt;height:154.05pt;width:163.5pt;mso-position-horizontal-relative:page;z-index:251671552;mso-width-relative:page;mso-height-relative:page;" coordorigin="1247,-309" coordsize="3270,3081">
            <o:lock v:ext="edit"/>
            <v:shape id="docshape120" o:spid="_x0000_s1129" o:spt="75" type="#_x0000_t75" style="position:absolute;left:1591;top:-300;height:3061;width:2580;" filled="f" stroked="f" coordsize="21600,21600">
              <v:path/>
              <v:fill on="f" focussize="0,0"/>
              <v:stroke on="f"/>
              <v:imagedata r:id="rId137" o:title=""/>
              <o:lock v:ext="edit" aspectratio="t"/>
            </v:shape>
            <v:rect id="docshape121" o:spid="_x0000_s1130" o:spt="1" style="position:absolute;left:1257;top:-300;height:3061;width:3250;" filled="f" stroked="t" coordsize="21600,21600">
              <v:path/>
              <v:fill on="f" focussize="0,0"/>
              <v:stroke weight="1pt" color="#231F20"/>
              <v:imagedata o:title=""/>
              <o:lock v:ext="edit"/>
            </v:rect>
          </v:group>
        </w:pict>
      </w:r>
      <w:r>
        <w:rPr>
          <w:color w:val="231F20"/>
          <w:spacing w:val="-2"/>
        </w:rPr>
        <w:t>ЉУБИНКА ПЛАЗИНИЋ</w:t>
      </w: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spacing w:before="4"/>
        <w:rPr>
          <w:b/>
          <w:sz w:val="21"/>
        </w:rPr>
      </w:pPr>
    </w:p>
    <w:p>
      <w:pPr>
        <w:pStyle w:val="8"/>
        <w:spacing w:line="211" w:lineRule="auto"/>
        <w:ind w:left="387" w:right="823" w:firstLine="567"/>
        <w:jc w:val="both"/>
      </w:pPr>
      <w:r>
        <w:rPr>
          <w:color w:val="231F20"/>
        </w:rPr>
        <w:t xml:space="preserve">Рођена у Чачку, где је завршила основно музичко образовање. Средњу музичку школу, клавирски одсек је </w:t>
      </w:r>
      <w:r>
        <w:rPr>
          <w:color w:val="231F20"/>
          <w:w w:val="95"/>
        </w:rPr>
        <w:t>завршила у музичкој школи “Др. Милоје Милојевић’’ у Крагујевцу</w:t>
      </w:r>
      <w:r>
        <w:rPr>
          <w:color w:val="231F20"/>
          <w:spacing w:val="80"/>
          <w:w w:val="150"/>
        </w:rPr>
        <w:t xml:space="preserve"> </w:t>
      </w:r>
      <w:r>
        <w:rPr>
          <w:color w:val="231F20"/>
        </w:rPr>
        <w:t>у класи проф. Наталије Томић.</w:t>
      </w:r>
    </w:p>
    <w:p>
      <w:pPr>
        <w:pStyle w:val="8"/>
        <w:spacing w:before="2" w:line="211" w:lineRule="auto"/>
        <w:ind w:left="387" w:right="825" w:firstLine="567"/>
        <w:jc w:val="both"/>
      </w:pPr>
      <w:r>
        <w:rPr>
          <w:color w:val="231F20"/>
        </w:rPr>
        <w:t>Студије клавира завршила је на Музичкој академији у Београду у класи проф. Душана Трбојевића. Усавршавала се на семинарима Арба Валдме и Игора Ласка.</w:t>
      </w:r>
    </w:p>
    <w:p>
      <w:pPr>
        <w:pStyle w:val="8"/>
        <w:spacing w:before="1" w:line="211" w:lineRule="auto"/>
        <w:ind w:left="387" w:right="824" w:firstLine="567"/>
        <w:jc w:val="both"/>
      </w:pPr>
      <w:r>
        <w:rPr>
          <w:color w:val="231F20"/>
        </w:rPr>
        <w:t>После</w:t>
      </w:r>
      <w:r>
        <w:rPr>
          <w:color w:val="231F20"/>
          <w:spacing w:val="40"/>
        </w:rPr>
        <w:t xml:space="preserve"> </w:t>
      </w:r>
      <w:r>
        <w:rPr>
          <w:color w:val="231F20"/>
        </w:rPr>
        <w:t>завршетка</w:t>
      </w:r>
      <w:r>
        <w:rPr>
          <w:color w:val="231F20"/>
          <w:spacing w:val="40"/>
        </w:rPr>
        <w:t xml:space="preserve"> </w:t>
      </w:r>
      <w:r>
        <w:rPr>
          <w:color w:val="231F20"/>
        </w:rPr>
        <w:t>студија</w:t>
      </w:r>
      <w:r>
        <w:rPr>
          <w:color w:val="231F20"/>
          <w:spacing w:val="40"/>
        </w:rPr>
        <w:t xml:space="preserve"> </w:t>
      </w:r>
      <w:r>
        <w:rPr>
          <w:color w:val="231F20"/>
        </w:rPr>
        <w:t>започела</w:t>
      </w:r>
      <w:r>
        <w:rPr>
          <w:color w:val="231F20"/>
          <w:spacing w:val="40"/>
        </w:rPr>
        <w:t xml:space="preserve"> </w:t>
      </w:r>
      <w:r>
        <w:rPr>
          <w:color w:val="231F20"/>
        </w:rPr>
        <w:t>је</w:t>
      </w:r>
      <w:r>
        <w:rPr>
          <w:color w:val="231F20"/>
          <w:spacing w:val="40"/>
        </w:rPr>
        <w:t xml:space="preserve"> </w:t>
      </w:r>
      <w:r>
        <w:rPr>
          <w:color w:val="231F20"/>
        </w:rPr>
        <w:t>свој</w:t>
      </w:r>
      <w:r>
        <w:rPr>
          <w:color w:val="231F20"/>
          <w:spacing w:val="40"/>
        </w:rPr>
        <w:t xml:space="preserve"> </w:t>
      </w:r>
      <w:r>
        <w:rPr>
          <w:color w:val="231F20"/>
        </w:rPr>
        <w:t>педагошки рад у музичкој школи ‘’Владимир Ђорђевић’’ у Београду у којој успешно ради већ тридесет пет година.</w:t>
      </w:r>
    </w:p>
    <w:p>
      <w:pPr>
        <w:pStyle w:val="8"/>
        <w:tabs>
          <w:tab w:val="left" w:pos="1679"/>
          <w:tab w:val="left" w:pos="2991"/>
          <w:tab w:val="left" w:pos="4074"/>
          <w:tab w:val="left" w:pos="5600"/>
          <w:tab w:val="left" w:pos="5907"/>
        </w:tabs>
        <w:spacing w:line="211" w:lineRule="auto"/>
        <w:ind w:left="387" w:right="822" w:firstLine="567"/>
        <w:jc w:val="right"/>
      </w:pPr>
      <w:r>
        <w:rPr>
          <w:color w:val="231F20"/>
        </w:rPr>
        <w:t>Из</w:t>
      </w:r>
      <w:r>
        <w:rPr>
          <w:color w:val="231F20"/>
          <w:spacing w:val="29"/>
        </w:rPr>
        <w:t xml:space="preserve"> </w:t>
      </w:r>
      <w:r>
        <w:rPr>
          <w:color w:val="231F20"/>
        </w:rPr>
        <w:t>њене</w:t>
      </w:r>
      <w:r>
        <w:rPr>
          <w:color w:val="231F20"/>
          <w:spacing w:val="29"/>
        </w:rPr>
        <w:t xml:space="preserve"> </w:t>
      </w:r>
      <w:r>
        <w:rPr>
          <w:color w:val="231F20"/>
        </w:rPr>
        <w:t>класе</w:t>
      </w:r>
      <w:r>
        <w:rPr>
          <w:color w:val="231F20"/>
          <w:spacing w:val="29"/>
        </w:rPr>
        <w:t xml:space="preserve"> </w:t>
      </w:r>
      <w:r>
        <w:rPr>
          <w:color w:val="231F20"/>
        </w:rPr>
        <w:t>је</w:t>
      </w:r>
      <w:r>
        <w:rPr>
          <w:color w:val="231F20"/>
          <w:spacing w:val="29"/>
        </w:rPr>
        <w:t xml:space="preserve"> </w:t>
      </w:r>
      <w:r>
        <w:rPr>
          <w:color w:val="231F20"/>
        </w:rPr>
        <w:t>изашао</w:t>
      </w:r>
      <w:r>
        <w:rPr>
          <w:color w:val="231F20"/>
          <w:spacing w:val="29"/>
        </w:rPr>
        <w:t xml:space="preserve"> </w:t>
      </w:r>
      <w:r>
        <w:rPr>
          <w:color w:val="231F20"/>
        </w:rPr>
        <w:t>велики</w:t>
      </w:r>
      <w:r>
        <w:rPr>
          <w:color w:val="231F20"/>
          <w:spacing w:val="29"/>
        </w:rPr>
        <w:t xml:space="preserve"> </w:t>
      </w:r>
      <w:r>
        <w:rPr>
          <w:color w:val="231F20"/>
        </w:rPr>
        <w:t>број</w:t>
      </w:r>
      <w:r>
        <w:rPr>
          <w:color w:val="231F20"/>
          <w:spacing w:val="29"/>
        </w:rPr>
        <w:t xml:space="preserve"> </w:t>
      </w:r>
      <w:r>
        <w:rPr>
          <w:color w:val="231F20"/>
        </w:rPr>
        <w:t>ученика</w:t>
      </w:r>
      <w:r>
        <w:rPr>
          <w:color w:val="231F20"/>
          <w:spacing w:val="29"/>
        </w:rPr>
        <w:t xml:space="preserve"> </w:t>
      </w:r>
      <w:r>
        <w:rPr>
          <w:color w:val="231F20"/>
        </w:rPr>
        <w:t>који</w:t>
      </w:r>
      <w:r>
        <w:rPr>
          <w:color w:val="231F20"/>
          <w:spacing w:val="29"/>
        </w:rPr>
        <w:t xml:space="preserve"> </w:t>
      </w:r>
      <w:r>
        <w:rPr>
          <w:color w:val="231F20"/>
        </w:rPr>
        <w:t>су</w:t>
      </w:r>
      <w:r>
        <w:rPr>
          <w:color w:val="231F20"/>
          <w:spacing w:val="29"/>
        </w:rPr>
        <w:t xml:space="preserve"> </w:t>
      </w:r>
      <w:r>
        <w:rPr>
          <w:color w:val="231F20"/>
        </w:rPr>
        <w:t>у току школовања освојили бројне награде (укључујући и звање лауреата)</w:t>
      </w:r>
      <w:r>
        <w:rPr>
          <w:color w:val="231F20"/>
          <w:spacing w:val="-13"/>
        </w:rPr>
        <w:t xml:space="preserve"> </w:t>
      </w:r>
      <w:r>
        <w:rPr>
          <w:color w:val="231F20"/>
        </w:rPr>
        <w:t>на</w:t>
      </w:r>
      <w:r>
        <w:rPr>
          <w:color w:val="231F20"/>
          <w:spacing w:val="-13"/>
        </w:rPr>
        <w:t xml:space="preserve"> </w:t>
      </w:r>
      <w:r>
        <w:rPr>
          <w:color w:val="231F20"/>
        </w:rPr>
        <w:t>такмичењима</w:t>
      </w:r>
      <w:r>
        <w:rPr>
          <w:color w:val="231F20"/>
          <w:spacing w:val="-13"/>
        </w:rPr>
        <w:t xml:space="preserve"> </w:t>
      </w:r>
      <w:r>
        <w:rPr>
          <w:color w:val="231F20"/>
        </w:rPr>
        <w:t>републичког</w:t>
      </w:r>
      <w:r>
        <w:rPr>
          <w:color w:val="231F20"/>
          <w:spacing w:val="-13"/>
        </w:rPr>
        <w:t xml:space="preserve"> </w:t>
      </w:r>
      <w:r>
        <w:rPr>
          <w:color w:val="231F20"/>
        </w:rPr>
        <w:t>и</w:t>
      </w:r>
      <w:r>
        <w:rPr>
          <w:color w:val="231F20"/>
          <w:spacing w:val="-13"/>
        </w:rPr>
        <w:t xml:space="preserve"> </w:t>
      </w:r>
      <w:r>
        <w:rPr>
          <w:color w:val="231F20"/>
        </w:rPr>
        <w:t>међународног</w:t>
      </w:r>
      <w:r>
        <w:rPr>
          <w:color w:val="231F20"/>
          <w:spacing w:val="-13"/>
        </w:rPr>
        <w:t xml:space="preserve"> </w:t>
      </w:r>
      <w:r>
        <w:rPr>
          <w:color w:val="231F20"/>
        </w:rPr>
        <w:t>нивоа. Од</w:t>
      </w:r>
      <w:r>
        <w:rPr>
          <w:color w:val="231F20"/>
          <w:spacing w:val="80"/>
        </w:rPr>
        <w:t xml:space="preserve"> </w:t>
      </w:r>
      <w:r>
        <w:rPr>
          <w:color w:val="231F20"/>
        </w:rPr>
        <w:t>такмичења</w:t>
      </w:r>
      <w:r>
        <w:rPr>
          <w:color w:val="231F20"/>
          <w:spacing w:val="80"/>
        </w:rPr>
        <w:t xml:space="preserve"> </w:t>
      </w:r>
      <w:r>
        <w:rPr>
          <w:color w:val="231F20"/>
        </w:rPr>
        <w:t>где</w:t>
      </w:r>
      <w:r>
        <w:rPr>
          <w:color w:val="231F20"/>
          <w:spacing w:val="80"/>
        </w:rPr>
        <w:t xml:space="preserve"> </w:t>
      </w:r>
      <w:r>
        <w:rPr>
          <w:color w:val="231F20"/>
        </w:rPr>
        <w:t>су</w:t>
      </w:r>
      <w:r>
        <w:rPr>
          <w:color w:val="231F20"/>
          <w:spacing w:val="80"/>
        </w:rPr>
        <w:t xml:space="preserve"> </w:t>
      </w:r>
      <w:r>
        <w:rPr>
          <w:color w:val="231F20"/>
        </w:rPr>
        <w:t>њени</w:t>
      </w:r>
      <w:r>
        <w:rPr>
          <w:color w:val="231F20"/>
          <w:spacing w:val="80"/>
        </w:rPr>
        <w:t xml:space="preserve"> </w:t>
      </w:r>
      <w:r>
        <w:rPr>
          <w:color w:val="231F20"/>
        </w:rPr>
        <w:t>ученици</w:t>
      </w:r>
      <w:r>
        <w:rPr>
          <w:color w:val="231F20"/>
          <w:spacing w:val="80"/>
        </w:rPr>
        <w:t xml:space="preserve"> </w:t>
      </w:r>
      <w:r>
        <w:rPr>
          <w:color w:val="231F20"/>
        </w:rPr>
        <w:t>освајали</w:t>
      </w:r>
      <w:r>
        <w:rPr>
          <w:color w:val="231F20"/>
          <w:spacing w:val="80"/>
        </w:rPr>
        <w:t xml:space="preserve"> </w:t>
      </w:r>
      <w:r>
        <w:rPr>
          <w:color w:val="231F20"/>
        </w:rPr>
        <w:t>прве награде</w:t>
      </w:r>
      <w:r>
        <w:rPr>
          <w:color w:val="231F20"/>
          <w:spacing w:val="-13"/>
        </w:rPr>
        <w:t xml:space="preserve"> </w:t>
      </w:r>
      <w:r>
        <w:rPr>
          <w:color w:val="231F20"/>
        </w:rPr>
        <w:t>(преко</w:t>
      </w:r>
      <w:r>
        <w:rPr>
          <w:color w:val="231F20"/>
          <w:spacing w:val="-13"/>
        </w:rPr>
        <w:t xml:space="preserve"> </w:t>
      </w:r>
      <w:r>
        <w:rPr>
          <w:color w:val="231F20"/>
        </w:rPr>
        <w:t>седамдесет)</w:t>
      </w:r>
      <w:r>
        <w:rPr>
          <w:color w:val="231F20"/>
          <w:spacing w:val="-13"/>
        </w:rPr>
        <w:t xml:space="preserve"> </w:t>
      </w:r>
      <w:r>
        <w:rPr>
          <w:color w:val="231F20"/>
        </w:rPr>
        <w:t>издвајају</w:t>
      </w:r>
      <w:r>
        <w:rPr>
          <w:color w:val="231F20"/>
          <w:spacing w:val="-13"/>
        </w:rPr>
        <w:t xml:space="preserve"> </w:t>
      </w:r>
      <w:r>
        <w:rPr>
          <w:color w:val="231F20"/>
        </w:rPr>
        <w:t>се</w:t>
      </w:r>
      <w:r>
        <w:rPr>
          <w:color w:val="231F20"/>
          <w:spacing w:val="-13"/>
        </w:rPr>
        <w:t xml:space="preserve"> </w:t>
      </w:r>
      <w:r>
        <w:rPr>
          <w:color w:val="231F20"/>
        </w:rPr>
        <w:t>Републичко</w:t>
      </w:r>
      <w:r>
        <w:rPr>
          <w:color w:val="231F20"/>
          <w:spacing w:val="-13"/>
        </w:rPr>
        <w:t xml:space="preserve"> </w:t>
      </w:r>
      <w:r>
        <w:rPr>
          <w:color w:val="231F20"/>
        </w:rPr>
        <w:t xml:space="preserve">такмичење, </w:t>
      </w:r>
      <w:r>
        <w:rPr>
          <w:color w:val="231F20"/>
          <w:spacing w:val="-2"/>
        </w:rPr>
        <w:t>фестивали,</w:t>
      </w:r>
      <w:r>
        <w:rPr>
          <w:color w:val="231F20"/>
        </w:rPr>
        <w:tab/>
      </w:r>
      <w:r>
        <w:rPr>
          <w:color w:val="231F20"/>
          <w:spacing w:val="-2"/>
        </w:rPr>
        <w:t>такмичење</w:t>
      </w:r>
      <w:r>
        <w:rPr>
          <w:color w:val="231F20"/>
        </w:rPr>
        <w:tab/>
      </w:r>
      <w:r>
        <w:rPr>
          <w:color w:val="231F20"/>
          <w:spacing w:val="-2"/>
        </w:rPr>
        <w:t>‘’Михајло</w:t>
      </w:r>
      <w:r>
        <w:rPr>
          <w:color w:val="231F20"/>
        </w:rPr>
        <w:tab/>
      </w:r>
      <w:r>
        <w:rPr>
          <w:color w:val="231F20"/>
          <w:spacing w:val="-2"/>
        </w:rPr>
        <w:t>Вукдраговић’’</w:t>
      </w:r>
      <w:r>
        <w:rPr>
          <w:color w:val="231F20"/>
        </w:rPr>
        <w:tab/>
      </w:r>
      <w:r>
        <w:rPr>
          <w:color w:val="231F20"/>
          <w:spacing w:val="-10"/>
        </w:rPr>
        <w:t>у</w:t>
      </w:r>
      <w:r>
        <w:rPr>
          <w:color w:val="231F20"/>
        </w:rPr>
        <w:tab/>
      </w:r>
      <w:r>
        <w:rPr>
          <w:color w:val="231F20"/>
          <w:spacing w:val="-2"/>
        </w:rPr>
        <w:t xml:space="preserve">Шапцу, </w:t>
      </w:r>
      <w:r>
        <w:rPr>
          <w:color w:val="231F20"/>
        </w:rPr>
        <w:t>Меморијал</w:t>
      </w:r>
      <w:r>
        <w:rPr>
          <w:color w:val="231F20"/>
          <w:spacing w:val="38"/>
        </w:rPr>
        <w:t xml:space="preserve"> </w:t>
      </w:r>
      <w:r>
        <w:rPr>
          <w:color w:val="231F20"/>
        </w:rPr>
        <w:t>‘’Др.</w:t>
      </w:r>
      <w:r>
        <w:rPr>
          <w:color w:val="231F20"/>
          <w:spacing w:val="38"/>
        </w:rPr>
        <w:t xml:space="preserve"> </w:t>
      </w:r>
      <w:r>
        <w:rPr>
          <w:color w:val="231F20"/>
        </w:rPr>
        <w:t>Војислав</w:t>
      </w:r>
      <w:r>
        <w:rPr>
          <w:color w:val="231F20"/>
          <w:spacing w:val="38"/>
        </w:rPr>
        <w:t xml:space="preserve"> </w:t>
      </w:r>
      <w:r>
        <w:rPr>
          <w:color w:val="231F20"/>
        </w:rPr>
        <w:t>Вучковић’’,</w:t>
      </w:r>
      <w:r>
        <w:rPr>
          <w:color w:val="231F20"/>
          <w:spacing w:val="38"/>
        </w:rPr>
        <w:t xml:space="preserve"> </w:t>
      </w:r>
      <w:r>
        <w:rPr>
          <w:color w:val="231F20"/>
        </w:rPr>
        <w:t>Међународно</w:t>
      </w:r>
      <w:r>
        <w:rPr>
          <w:color w:val="231F20"/>
          <w:spacing w:val="38"/>
        </w:rPr>
        <w:t xml:space="preserve"> </w:t>
      </w:r>
      <w:r>
        <w:rPr>
          <w:color w:val="231F20"/>
        </w:rPr>
        <w:t>клавирско такмичење</w:t>
      </w:r>
      <w:r>
        <w:rPr>
          <w:color w:val="231F20"/>
          <w:spacing w:val="78"/>
        </w:rPr>
        <w:t xml:space="preserve"> </w:t>
      </w:r>
      <w:r>
        <w:rPr>
          <w:color w:val="231F20"/>
        </w:rPr>
        <w:t>–</w:t>
      </w:r>
      <w:r>
        <w:rPr>
          <w:color w:val="231F20"/>
          <w:spacing w:val="78"/>
        </w:rPr>
        <w:t xml:space="preserve"> </w:t>
      </w:r>
      <w:r>
        <w:rPr>
          <w:color w:val="231F20"/>
        </w:rPr>
        <w:t>Кошице,</w:t>
      </w:r>
      <w:r>
        <w:rPr>
          <w:color w:val="231F20"/>
          <w:spacing w:val="78"/>
        </w:rPr>
        <w:t xml:space="preserve"> </w:t>
      </w:r>
      <w:r>
        <w:rPr>
          <w:color w:val="231F20"/>
        </w:rPr>
        <w:t>Словачка</w:t>
      </w:r>
      <w:r>
        <w:rPr>
          <w:color w:val="231F20"/>
          <w:spacing w:val="78"/>
        </w:rPr>
        <w:t xml:space="preserve"> </w:t>
      </w:r>
      <w:r>
        <w:rPr>
          <w:color w:val="231F20"/>
        </w:rPr>
        <w:t>и</w:t>
      </w:r>
      <w:r>
        <w:rPr>
          <w:color w:val="231F20"/>
          <w:spacing w:val="78"/>
        </w:rPr>
        <w:t xml:space="preserve"> </w:t>
      </w:r>
      <w:r>
        <w:rPr>
          <w:color w:val="231F20"/>
        </w:rPr>
        <w:t>многа</w:t>
      </w:r>
      <w:r>
        <w:rPr>
          <w:color w:val="231F20"/>
          <w:spacing w:val="78"/>
        </w:rPr>
        <w:t xml:space="preserve"> </w:t>
      </w:r>
      <w:r>
        <w:rPr>
          <w:color w:val="231F20"/>
        </w:rPr>
        <w:t>друга</w:t>
      </w:r>
      <w:r>
        <w:rPr>
          <w:color w:val="231F20"/>
          <w:spacing w:val="78"/>
        </w:rPr>
        <w:t xml:space="preserve"> </w:t>
      </w:r>
      <w:r>
        <w:rPr>
          <w:color w:val="231F20"/>
          <w:spacing w:val="-2"/>
        </w:rPr>
        <w:t>такмичења</w:t>
      </w:r>
    </w:p>
    <w:p>
      <w:pPr>
        <w:pStyle w:val="8"/>
        <w:spacing w:line="249" w:lineRule="exact"/>
        <w:ind w:left="387"/>
      </w:pPr>
      <w:r>
        <w:rPr>
          <w:color w:val="231F20"/>
        </w:rPr>
        <w:t>клавирске</w:t>
      </w:r>
      <w:r>
        <w:rPr>
          <w:color w:val="231F20"/>
          <w:spacing w:val="-5"/>
        </w:rPr>
        <w:t xml:space="preserve"> </w:t>
      </w:r>
      <w:r>
        <w:rPr>
          <w:color w:val="231F20"/>
        </w:rPr>
        <w:t>и</w:t>
      </w:r>
      <w:r>
        <w:rPr>
          <w:color w:val="231F20"/>
          <w:spacing w:val="-5"/>
        </w:rPr>
        <w:t xml:space="preserve"> </w:t>
      </w:r>
      <w:r>
        <w:rPr>
          <w:color w:val="231F20"/>
        </w:rPr>
        <w:t>камерне</w:t>
      </w:r>
      <w:r>
        <w:rPr>
          <w:color w:val="231F20"/>
          <w:spacing w:val="-4"/>
        </w:rPr>
        <w:t xml:space="preserve"> </w:t>
      </w:r>
      <w:r>
        <w:rPr>
          <w:color w:val="231F20"/>
          <w:spacing w:val="-2"/>
        </w:rPr>
        <w:t>музике.</w:t>
      </w:r>
    </w:p>
    <w:p>
      <w:pPr>
        <w:spacing w:after="0" w:line="249" w:lineRule="exact"/>
        <w:sectPr>
          <w:pgSz w:w="8740" w:h="12250"/>
          <w:pgMar w:top="1040" w:right="420" w:bottom="1120" w:left="860" w:header="656" w:footer="938" w:gutter="0"/>
          <w:cols w:space="720" w:num="1"/>
        </w:sectPr>
      </w:pPr>
    </w:p>
    <w:p>
      <w:pPr>
        <w:pStyle w:val="8"/>
      </w:pPr>
    </w:p>
    <w:p>
      <w:pPr>
        <w:pStyle w:val="8"/>
      </w:pPr>
    </w:p>
    <w:p>
      <w:pPr>
        <w:pStyle w:val="8"/>
      </w:pPr>
    </w:p>
    <w:p>
      <w:pPr>
        <w:pStyle w:val="8"/>
      </w:pPr>
    </w:p>
    <w:p>
      <w:pPr>
        <w:pStyle w:val="8"/>
      </w:pPr>
    </w:p>
    <w:p>
      <w:pPr>
        <w:pStyle w:val="8"/>
      </w:pPr>
    </w:p>
    <w:p>
      <w:pPr>
        <w:pStyle w:val="8"/>
      </w:pPr>
    </w:p>
    <w:p>
      <w:pPr>
        <w:pStyle w:val="8"/>
        <w:spacing w:before="1"/>
        <w:rPr>
          <w:sz w:val="27"/>
        </w:rPr>
      </w:pPr>
    </w:p>
    <w:p>
      <w:pPr>
        <w:pStyle w:val="2"/>
        <w:spacing w:before="177" w:line="211" w:lineRule="auto"/>
        <w:ind w:left="1424" w:right="1858" w:firstLine="442"/>
        <w:jc w:val="left"/>
      </w:pPr>
      <w:r>
        <w:drawing>
          <wp:anchor distT="0" distB="0" distL="0" distR="0" simplePos="0" relativeHeight="251672576" behindDoc="0" locked="0" layoutInCell="1" allowOverlap="1">
            <wp:simplePos x="0" y="0"/>
            <wp:positionH relativeFrom="page">
              <wp:posOffset>1839595</wp:posOffset>
            </wp:positionH>
            <wp:positionV relativeFrom="paragraph">
              <wp:posOffset>1004570</wp:posOffset>
            </wp:positionV>
            <wp:extent cx="2621915" cy="3700145"/>
            <wp:effectExtent l="0" t="0" r="0" b="0"/>
            <wp:wrapNone/>
            <wp:docPr id="1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9.png"/>
                    <pic:cNvPicPr>
                      <a:picLocks noChangeAspect="1"/>
                    </pic:cNvPicPr>
                  </pic:nvPicPr>
                  <pic:blipFill>
                    <a:blip r:embed="rId138" cstate="print"/>
                    <a:stretch>
                      <a:fillRect/>
                    </a:stretch>
                  </pic:blipFill>
                  <pic:spPr>
                    <a:xfrm>
                      <a:off x="0" y="0"/>
                      <a:ext cx="2622155" cy="3700077"/>
                    </a:xfrm>
                    <a:prstGeom prst="rect">
                      <a:avLst/>
                    </a:prstGeom>
                  </pic:spPr>
                </pic:pic>
              </a:graphicData>
            </a:graphic>
          </wp:anchor>
        </w:drawing>
      </w:r>
      <w:r>
        <w:rPr>
          <w:color w:val="231F20"/>
          <w:spacing w:val="-2"/>
        </w:rPr>
        <w:t xml:space="preserve">КЛАРИНЕТ </w:t>
      </w:r>
      <w:r>
        <w:rPr>
          <w:color w:val="231F20"/>
        </w:rPr>
        <w:t>И</w:t>
      </w:r>
      <w:r>
        <w:rPr>
          <w:color w:val="231F20"/>
          <w:spacing w:val="-29"/>
        </w:rPr>
        <w:t xml:space="preserve"> </w:t>
      </w:r>
      <w:r>
        <w:rPr>
          <w:color w:val="231F20"/>
        </w:rPr>
        <w:t>САКСОФОН</w:t>
      </w:r>
    </w:p>
    <w:p>
      <w:pPr>
        <w:spacing w:after="0" w:line="211" w:lineRule="auto"/>
        <w:jc w:val="left"/>
        <w:sectPr>
          <w:headerReference r:id="rId23" w:type="even"/>
          <w:footerReference r:id="rId24" w:type="even"/>
          <w:pgSz w:w="8740" w:h="12250"/>
          <w:pgMar w:top="1140" w:right="420" w:bottom="280" w:left="860" w:header="0" w:footer="0" w:gutter="0"/>
          <w:cols w:space="720" w:num="1"/>
        </w:sectPr>
      </w:pPr>
    </w:p>
    <w:p>
      <w:pPr>
        <w:pStyle w:val="8"/>
        <w:rPr>
          <w:b/>
        </w:rPr>
      </w:pPr>
    </w:p>
    <w:p>
      <w:pPr>
        <w:pStyle w:val="8"/>
        <w:rPr>
          <w:b/>
        </w:rPr>
      </w:pPr>
    </w:p>
    <w:p>
      <w:pPr>
        <w:pStyle w:val="3"/>
        <w:spacing w:line="211" w:lineRule="auto"/>
        <w:ind w:left="4956" w:right="1014" w:hanging="25"/>
        <w:jc w:val="both"/>
      </w:pPr>
      <w:r>
        <w:pict>
          <v:group id="docshapegroup127" o:spid="_x0000_s1131" o:spt="203" style="position:absolute;left:0pt;margin-left:62.35pt;margin-top:-15.45pt;height:154.05pt;width:163.5pt;mso-position-horizontal-relative:page;z-index:251672576;mso-width-relative:page;mso-height-relative:page;" coordorigin="1247,-309" coordsize="3270,3081">
            <o:lock v:ext="edit"/>
            <v:shape id="docshape128" o:spid="_x0000_s1132" o:spt="75" type="#_x0000_t75" style="position:absolute;left:1257;top:-300;height:3061;width:3250;" filled="f" stroked="f" coordsize="21600,21600">
              <v:path/>
              <v:fill on="f" focussize="0,0"/>
              <v:stroke on="f"/>
              <v:imagedata r:id="rId139" o:title=""/>
              <o:lock v:ext="edit" aspectratio="t"/>
            </v:shape>
            <v:rect id="docshape129" o:spid="_x0000_s1133" o:spt="1" style="position:absolute;left:1257;top:-300;height:3061;width:3250;" filled="f" stroked="t" coordsize="21600,21600">
              <v:path/>
              <v:fill on="f" focussize="0,0"/>
              <v:stroke weight="1pt" color="#231F20"/>
              <v:imagedata o:title=""/>
              <o:lock v:ext="edit"/>
            </v:rect>
          </v:group>
        </w:pict>
      </w:r>
      <w:r>
        <w:rPr>
          <w:color w:val="231F20"/>
          <w:spacing w:val="-2"/>
        </w:rPr>
        <w:t>САНДРА ДРОПО РАМАЈИ</w:t>
      </w:r>
    </w:p>
    <w:p>
      <w:pPr>
        <w:pStyle w:val="8"/>
        <w:rPr>
          <w:b/>
        </w:rPr>
      </w:pPr>
    </w:p>
    <w:p>
      <w:pPr>
        <w:pStyle w:val="8"/>
        <w:rPr>
          <w:b/>
        </w:rPr>
      </w:pPr>
    </w:p>
    <w:p>
      <w:pPr>
        <w:pStyle w:val="8"/>
        <w:rPr>
          <w:b/>
        </w:rPr>
      </w:pPr>
    </w:p>
    <w:p>
      <w:pPr>
        <w:pStyle w:val="8"/>
        <w:rPr>
          <w:b/>
        </w:rPr>
      </w:pPr>
    </w:p>
    <w:p>
      <w:pPr>
        <w:pStyle w:val="8"/>
        <w:spacing w:before="5"/>
        <w:rPr>
          <w:b/>
        </w:rPr>
      </w:pPr>
    </w:p>
    <w:p>
      <w:pPr>
        <w:pStyle w:val="8"/>
        <w:spacing w:before="126" w:line="211" w:lineRule="auto"/>
        <w:ind w:left="387" w:right="822" w:firstLine="567"/>
        <w:jc w:val="both"/>
      </w:pPr>
      <w:r>
        <w:rPr>
          <w:color w:val="231F20"/>
        </w:rPr>
        <w:t>Сандра Дропо Рамаји (Нови Сад, 1989) завршила је основне</w:t>
      </w:r>
      <w:r>
        <w:rPr>
          <w:color w:val="231F20"/>
          <w:spacing w:val="-9"/>
        </w:rPr>
        <w:t xml:space="preserve"> </w:t>
      </w:r>
      <w:r>
        <w:rPr>
          <w:color w:val="231F20"/>
        </w:rPr>
        <w:t>(2012.)</w:t>
      </w:r>
      <w:r>
        <w:rPr>
          <w:color w:val="231F20"/>
          <w:spacing w:val="-9"/>
        </w:rPr>
        <w:t xml:space="preserve"> </w:t>
      </w:r>
      <w:r>
        <w:rPr>
          <w:color w:val="231F20"/>
        </w:rPr>
        <w:t>и</w:t>
      </w:r>
      <w:r>
        <w:rPr>
          <w:color w:val="231F20"/>
          <w:spacing w:val="-9"/>
        </w:rPr>
        <w:t xml:space="preserve"> </w:t>
      </w:r>
      <w:r>
        <w:rPr>
          <w:color w:val="231F20"/>
        </w:rPr>
        <w:t>мастер</w:t>
      </w:r>
      <w:r>
        <w:rPr>
          <w:color w:val="231F20"/>
          <w:spacing w:val="-9"/>
        </w:rPr>
        <w:t xml:space="preserve"> </w:t>
      </w:r>
      <w:r>
        <w:rPr>
          <w:color w:val="231F20"/>
        </w:rPr>
        <w:t>(2019.)</w:t>
      </w:r>
      <w:r>
        <w:rPr>
          <w:color w:val="231F20"/>
          <w:spacing w:val="-9"/>
        </w:rPr>
        <w:t xml:space="preserve"> </w:t>
      </w:r>
      <w:r>
        <w:rPr>
          <w:color w:val="231F20"/>
        </w:rPr>
        <w:t>студије</w:t>
      </w:r>
      <w:r>
        <w:rPr>
          <w:color w:val="231F20"/>
          <w:spacing w:val="-9"/>
        </w:rPr>
        <w:t xml:space="preserve"> </w:t>
      </w:r>
      <w:r>
        <w:rPr>
          <w:color w:val="231F20"/>
        </w:rPr>
        <w:t>саксофона</w:t>
      </w:r>
      <w:r>
        <w:rPr>
          <w:color w:val="231F20"/>
          <w:spacing w:val="-9"/>
        </w:rPr>
        <w:t xml:space="preserve"> </w:t>
      </w:r>
      <w:r>
        <w:rPr>
          <w:color w:val="231F20"/>
        </w:rPr>
        <w:t>на</w:t>
      </w:r>
      <w:r>
        <w:rPr>
          <w:color w:val="231F20"/>
          <w:spacing w:val="-8"/>
        </w:rPr>
        <w:t xml:space="preserve"> </w:t>
      </w:r>
      <w:r>
        <w:rPr>
          <w:color w:val="231F20"/>
        </w:rPr>
        <w:t xml:space="preserve">Академији уметности у Новом Саду у класи проф. Гордана Тудора и проф. Николе Фабијанића . Током школовања освајала је награде на бројним домаћим и међународним такмичењима, међу којима </w:t>
      </w:r>
      <w:r>
        <w:rPr>
          <w:color w:val="231F20"/>
          <w:w w:val="95"/>
        </w:rPr>
        <w:t xml:space="preserve">се издвајају 3. награда на такмичењу камерних састава „Даворин </w:t>
      </w:r>
      <w:r>
        <w:rPr>
          <w:color w:val="231F20"/>
        </w:rPr>
        <w:t>Јенко“ (2011), 1. награда на Републичком такмичењу (2007) и 1. награда</w:t>
      </w:r>
      <w:r>
        <w:rPr>
          <w:color w:val="231F20"/>
          <w:spacing w:val="-13"/>
        </w:rPr>
        <w:t xml:space="preserve"> </w:t>
      </w:r>
      <w:r>
        <w:rPr>
          <w:color w:val="231F20"/>
        </w:rPr>
        <w:t>на</w:t>
      </w:r>
      <w:r>
        <w:rPr>
          <w:color w:val="231F20"/>
          <w:spacing w:val="-13"/>
        </w:rPr>
        <w:t xml:space="preserve"> </w:t>
      </w:r>
      <w:r>
        <w:rPr>
          <w:color w:val="231F20"/>
        </w:rPr>
        <w:t>„Саксофонијади“</w:t>
      </w:r>
      <w:r>
        <w:rPr>
          <w:color w:val="231F20"/>
          <w:spacing w:val="-13"/>
        </w:rPr>
        <w:t xml:space="preserve"> </w:t>
      </w:r>
      <w:r>
        <w:rPr>
          <w:color w:val="231F20"/>
        </w:rPr>
        <w:t>у</w:t>
      </w:r>
      <w:r>
        <w:rPr>
          <w:color w:val="231F20"/>
          <w:spacing w:val="-13"/>
        </w:rPr>
        <w:t xml:space="preserve"> </w:t>
      </w:r>
      <w:r>
        <w:rPr>
          <w:color w:val="231F20"/>
        </w:rPr>
        <w:t>Смедереву</w:t>
      </w:r>
      <w:r>
        <w:rPr>
          <w:color w:val="231F20"/>
          <w:spacing w:val="-13"/>
        </w:rPr>
        <w:t xml:space="preserve"> </w:t>
      </w:r>
      <w:r>
        <w:rPr>
          <w:color w:val="231F20"/>
        </w:rPr>
        <w:t>(2007).</w:t>
      </w:r>
      <w:r>
        <w:rPr>
          <w:color w:val="231F20"/>
          <w:spacing w:val="-13"/>
        </w:rPr>
        <w:t xml:space="preserve"> </w:t>
      </w:r>
      <w:r>
        <w:rPr>
          <w:color w:val="231F20"/>
        </w:rPr>
        <w:t>Од</w:t>
      </w:r>
      <w:r>
        <w:rPr>
          <w:color w:val="231F20"/>
          <w:spacing w:val="-13"/>
        </w:rPr>
        <w:t xml:space="preserve"> </w:t>
      </w:r>
      <w:r>
        <w:rPr>
          <w:color w:val="231F20"/>
        </w:rPr>
        <w:t>2013.</w:t>
      </w:r>
      <w:r>
        <w:rPr>
          <w:color w:val="231F20"/>
          <w:spacing w:val="-13"/>
        </w:rPr>
        <w:t xml:space="preserve"> </w:t>
      </w:r>
      <w:r>
        <w:rPr>
          <w:color w:val="231F20"/>
        </w:rPr>
        <w:t>године ангажована је као професор саксофона и камерне музике у Музичкој</w:t>
      </w:r>
      <w:r>
        <w:rPr>
          <w:color w:val="231F20"/>
          <w:spacing w:val="-12"/>
        </w:rPr>
        <w:t xml:space="preserve"> </w:t>
      </w:r>
      <w:r>
        <w:rPr>
          <w:color w:val="231F20"/>
        </w:rPr>
        <w:t>школи</w:t>
      </w:r>
      <w:r>
        <w:rPr>
          <w:color w:val="231F20"/>
          <w:spacing w:val="-12"/>
        </w:rPr>
        <w:t xml:space="preserve"> </w:t>
      </w:r>
      <w:r>
        <w:rPr>
          <w:color w:val="231F20"/>
        </w:rPr>
        <w:t>„Исидор</w:t>
      </w:r>
      <w:r>
        <w:rPr>
          <w:color w:val="231F20"/>
          <w:spacing w:val="-12"/>
        </w:rPr>
        <w:t xml:space="preserve"> </w:t>
      </w:r>
      <w:r>
        <w:rPr>
          <w:color w:val="231F20"/>
        </w:rPr>
        <w:t>Бајић“,</w:t>
      </w:r>
      <w:r>
        <w:rPr>
          <w:color w:val="231F20"/>
          <w:spacing w:val="-12"/>
        </w:rPr>
        <w:t xml:space="preserve"> </w:t>
      </w:r>
      <w:r>
        <w:rPr>
          <w:color w:val="231F20"/>
        </w:rPr>
        <w:t>где</w:t>
      </w:r>
      <w:r>
        <w:rPr>
          <w:color w:val="231F20"/>
          <w:spacing w:val="-12"/>
        </w:rPr>
        <w:t xml:space="preserve"> </w:t>
      </w:r>
      <w:r>
        <w:rPr>
          <w:color w:val="231F20"/>
        </w:rPr>
        <w:t>је</w:t>
      </w:r>
      <w:r>
        <w:rPr>
          <w:color w:val="231F20"/>
          <w:spacing w:val="-12"/>
        </w:rPr>
        <w:t xml:space="preserve"> </w:t>
      </w:r>
      <w:r>
        <w:rPr>
          <w:color w:val="231F20"/>
        </w:rPr>
        <w:t>остварила</w:t>
      </w:r>
      <w:r>
        <w:rPr>
          <w:color w:val="231F20"/>
          <w:spacing w:val="-12"/>
        </w:rPr>
        <w:t xml:space="preserve"> </w:t>
      </w:r>
      <w:r>
        <w:rPr>
          <w:color w:val="231F20"/>
        </w:rPr>
        <w:t>значајне</w:t>
      </w:r>
      <w:r>
        <w:rPr>
          <w:color w:val="231F20"/>
          <w:spacing w:val="-12"/>
        </w:rPr>
        <w:t xml:space="preserve"> </w:t>
      </w:r>
      <w:r>
        <w:rPr>
          <w:color w:val="231F20"/>
        </w:rPr>
        <w:t>успех са ђацима који су освојили истакнуте награде на такмичењима (Републичко такмичење, Такмичење камерних дувача и „Lady Wind“ у Панчеву, „Саксофонијада“</w:t>
      </w:r>
      <w:r>
        <w:rPr>
          <w:color w:val="231F20"/>
          <w:spacing w:val="40"/>
        </w:rPr>
        <w:t xml:space="preserve"> </w:t>
      </w:r>
      <w:r>
        <w:rPr>
          <w:color w:val="231F20"/>
        </w:rPr>
        <w:t>у Смедереву, Такмичење Даворин</w:t>
      </w:r>
      <w:r>
        <w:rPr>
          <w:color w:val="231F20"/>
          <w:spacing w:val="-1"/>
        </w:rPr>
        <w:t xml:space="preserve"> </w:t>
      </w:r>
      <w:r>
        <w:rPr>
          <w:color w:val="231F20"/>
        </w:rPr>
        <w:t>Јенко у Београду…),</w:t>
      </w:r>
      <w:r>
        <w:rPr>
          <w:color w:val="231F20"/>
          <w:spacing w:val="1"/>
        </w:rPr>
        <w:t xml:space="preserve"> </w:t>
      </w:r>
      <w:r>
        <w:rPr>
          <w:color w:val="231F20"/>
        </w:rPr>
        <w:t>те остварили запажене наступе</w:t>
      </w:r>
      <w:r>
        <w:rPr>
          <w:color w:val="231F20"/>
          <w:spacing w:val="1"/>
        </w:rPr>
        <w:t xml:space="preserve"> </w:t>
      </w:r>
      <w:r>
        <w:rPr>
          <w:color w:val="231F20"/>
          <w:spacing w:val="-5"/>
        </w:rPr>
        <w:t>на</w:t>
      </w:r>
    </w:p>
    <w:p>
      <w:pPr>
        <w:pStyle w:val="8"/>
        <w:spacing w:before="5" w:line="211" w:lineRule="auto"/>
        <w:ind w:left="387" w:right="823"/>
        <w:jc w:val="both"/>
      </w:pPr>
      <w:r>
        <w:rPr>
          <w:color w:val="231F20"/>
        </w:rPr>
        <w:t>„Змајевим дечијим играма“ (Нови Сад) и „Скупу саксофониста“ (Сремска Митровица). Усавршавала се на радионицама као извођач („Sound Painting“, Инфант фестивал Нови Сад, 2011) и педагог („Школа саксофона у Јаски“, Загреб, 2015). Годинама је активна</w:t>
      </w:r>
      <w:r>
        <w:rPr>
          <w:color w:val="231F20"/>
          <w:spacing w:val="-8"/>
        </w:rPr>
        <w:t xml:space="preserve"> </w:t>
      </w:r>
      <w:r>
        <w:rPr>
          <w:color w:val="231F20"/>
        </w:rPr>
        <w:t>на</w:t>
      </w:r>
      <w:r>
        <w:rPr>
          <w:color w:val="231F20"/>
          <w:spacing w:val="-7"/>
        </w:rPr>
        <w:t xml:space="preserve"> </w:t>
      </w:r>
      <w:r>
        <w:rPr>
          <w:color w:val="231F20"/>
        </w:rPr>
        <w:t>џез</w:t>
      </w:r>
      <w:r>
        <w:rPr>
          <w:color w:val="231F20"/>
          <w:spacing w:val="-8"/>
        </w:rPr>
        <w:t xml:space="preserve"> </w:t>
      </w:r>
      <w:r>
        <w:rPr>
          <w:color w:val="231F20"/>
        </w:rPr>
        <w:t>и</w:t>
      </w:r>
      <w:r>
        <w:rPr>
          <w:color w:val="231F20"/>
          <w:spacing w:val="-7"/>
        </w:rPr>
        <w:t xml:space="preserve"> </w:t>
      </w:r>
      <w:r>
        <w:rPr>
          <w:color w:val="231F20"/>
        </w:rPr>
        <w:t>реге</w:t>
      </w:r>
      <w:r>
        <w:rPr>
          <w:color w:val="231F20"/>
          <w:spacing w:val="-7"/>
        </w:rPr>
        <w:t xml:space="preserve"> </w:t>
      </w:r>
      <w:r>
        <w:rPr>
          <w:color w:val="231F20"/>
        </w:rPr>
        <w:t>музичким</w:t>
      </w:r>
      <w:r>
        <w:rPr>
          <w:color w:val="231F20"/>
          <w:spacing w:val="-8"/>
        </w:rPr>
        <w:t xml:space="preserve"> </w:t>
      </w:r>
      <w:r>
        <w:rPr>
          <w:color w:val="231F20"/>
        </w:rPr>
        <w:t>сценама,</w:t>
      </w:r>
      <w:r>
        <w:rPr>
          <w:color w:val="231F20"/>
          <w:spacing w:val="-7"/>
        </w:rPr>
        <w:t xml:space="preserve"> </w:t>
      </w:r>
      <w:r>
        <w:rPr>
          <w:color w:val="231F20"/>
        </w:rPr>
        <w:t>као</w:t>
      </w:r>
      <w:r>
        <w:rPr>
          <w:color w:val="231F20"/>
          <w:spacing w:val="-7"/>
        </w:rPr>
        <w:t xml:space="preserve"> </w:t>
      </w:r>
      <w:r>
        <w:rPr>
          <w:color w:val="231F20"/>
        </w:rPr>
        <w:t>саксофонисткиња састава “Drum’n’Zez” и ЈАЛ. Једна је од оснивача и први алт саксофон Биг бенда Џез омладине Војводине (2010. - 2018.). Током 2015. и 2016. године сарађивала је на пројекту „New Spark Jazz Orchestra: Жене Балкана у џезу“, као једна од десет одабраних</w:t>
      </w:r>
      <w:r>
        <w:rPr>
          <w:color w:val="231F20"/>
          <w:spacing w:val="-3"/>
        </w:rPr>
        <w:t xml:space="preserve"> </w:t>
      </w:r>
      <w:r>
        <w:rPr>
          <w:color w:val="231F20"/>
        </w:rPr>
        <w:t>музичарки.</w:t>
      </w:r>
      <w:r>
        <w:rPr>
          <w:color w:val="231F20"/>
          <w:spacing w:val="-3"/>
        </w:rPr>
        <w:t xml:space="preserve"> </w:t>
      </w:r>
      <w:r>
        <w:rPr>
          <w:color w:val="231F20"/>
        </w:rPr>
        <w:t>Са</w:t>
      </w:r>
      <w:r>
        <w:rPr>
          <w:color w:val="231F20"/>
          <w:spacing w:val="-2"/>
        </w:rPr>
        <w:t xml:space="preserve"> </w:t>
      </w:r>
      <w:r>
        <w:rPr>
          <w:color w:val="231F20"/>
        </w:rPr>
        <w:t>овим</w:t>
      </w:r>
      <w:r>
        <w:rPr>
          <w:color w:val="231F20"/>
          <w:spacing w:val="-3"/>
        </w:rPr>
        <w:t xml:space="preserve"> </w:t>
      </w:r>
      <w:r>
        <w:rPr>
          <w:color w:val="231F20"/>
        </w:rPr>
        <w:t>саставима</w:t>
      </w:r>
      <w:r>
        <w:rPr>
          <w:color w:val="231F20"/>
          <w:spacing w:val="-3"/>
        </w:rPr>
        <w:t xml:space="preserve"> </w:t>
      </w:r>
      <w:r>
        <w:rPr>
          <w:color w:val="231F20"/>
        </w:rPr>
        <w:t>снимила</w:t>
      </w:r>
      <w:r>
        <w:rPr>
          <w:color w:val="231F20"/>
          <w:spacing w:val="-3"/>
        </w:rPr>
        <w:t xml:space="preserve"> </w:t>
      </w:r>
      <w:r>
        <w:rPr>
          <w:color w:val="231F20"/>
        </w:rPr>
        <w:t>је</w:t>
      </w:r>
      <w:r>
        <w:rPr>
          <w:color w:val="231F20"/>
          <w:spacing w:val="-2"/>
        </w:rPr>
        <w:t xml:space="preserve"> </w:t>
      </w:r>
      <w:r>
        <w:rPr>
          <w:color w:val="231F20"/>
        </w:rPr>
        <w:t xml:space="preserve">неколико компакт дискова и наступала на сценама у Србији, Хрватској и </w:t>
      </w:r>
      <w:r>
        <w:rPr>
          <w:color w:val="231F20"/>
          <w:spacing w:val="-2"/>
        </w:rPr>
        <w:t>Словенији.</w:t>
      </w:r>
    </w:p>
    <w:p>
      <w:pPr>
        <w:spacing w:after="0" w:line="211" w:lineRule="auto"/>
        <w:jc w:val="both"/>
        <w:sectPr>
          <w:headerReference r:id="rId25" w:type="default"/>
          <w:footerReference r:id="rId27" w:type="default"/>
          <w:headerReference r:id="rId26" w:type="even"/>
          <w:footerReference r:id="rId28" w:type="even"/>
          <w:pgSz w:w="8740" w:h="12250"/>
          <w:pgMar w:top="1040" w:right="420" w:bottom="1120" w:left="860" w:header="656" w:footer="938" w:gutter="0"/>
          <w:pgNumType w:start="19"/>
          <w:cols w:space="720" w:num="1"/>
        </w:sectPr>
      </w:pPr>
    </w:p>
    <w:p>
      <w:pPr>
        <w:pStyle w:val="8"/>
      </w:pPr>
    </w:p>
    <w:p>
      <w:pPr>
        <w:pStyle w:val="8"/>
      </w:pPr>
    </w:p>
    <w:p>
      <w:pPr>
        <w:pStyle w:val="3"/>
        <w:spacing w:line="211" w:lineRule="auto"/>
      </w:pPr>
      <w:r>
        <w:pict>
          <v:group id="docshapegroup130" o:spid="_x0000_s1134" o:spt="203" style="position:absolute;left:0pt;margin-left:210.7pt;margin-top:-15.45pt;height:154.05pt;width:163.5pt;mso-position-horizontal-relative:page;z-index:251673600;mso-width-relative:page;mso-height-relative:page;" coordorigin="4214,-309" coordsize="3270,3081">
            <o:lock v:ext="edit"/>
            <v:shape id="docshape131" o:spid="_x0000_s1135" o:spt="75" type="#_x0000_t75" style="position:absolute;left:4224;top:-300;height:3061;width:3250;" filled="f" stroked="f" coordsize="21600,21600">
              <v:path/>
              <v:fill on="f" focussize="0,0"/>
              <v:stroke on="f"/>
              <v:imagedata r:id="rId140" o:title=""/>
              <o:lock v:ext="edit" aspectratio="t"/>
            </v:shape>
            <v:rect id="docshape132" o:spid="_x0000_s1136" o:spt="1" style="position:absolute;left:4224;top:-300;height:3061;width:3250;" filled="f" stroked="t" coordsize="21600,21600">
              <v:path/>
              <v:fill on="f" focussize="0,0"/>
              <v:stroke weight="1pt" color="#231F20"/>
              <v:imagedata o:title=""/>
              <o:lock v:ext="edit"/>
            </v:rect>
          </v:group>
        </w:pict>
      </w:r>
      <w:r>
        <w:rPr>
          <w:color w:val="231F20"/>
          <w:spacing w:val="-2"/>
        </w:rPr>
        <w:t>ДУШАН ЋИРОВИЋ</w:t>
      </w:r>
    </w:p>
    <w:p>
      <w:pPr>
        <w:pStyle w:val="8"/>
        <w:rPr>
          <w:b/>
        </w:rPr>
      </w:pPr>
    </w:p>
    <w:p>
      <w:pPr>
        <w:pStyle w:val="8"/>
        <w:rPr>
          <w:b/>
        </w:rPr>
      </w:pPr>
    </w:p>
    <w:p>
      <w:pPr>
        <w:pStyle w:val="8"/>
        <w:rPr>
          <w:b/>
        </w:rPr>
      </w:pPr>
    </w:p>
    <w:p>
      <w:pPr>
        <w:pStyle w:val="8"/>
        <w:rPr>
          <w:b/>
        </w:rPr>
      </w:pPr>
    </w:p>
    <w:p>
      <w:pPr>
        <w:pStyle w:val="8"/>
        <w:rPr>
          <w:b/>
        </w:rPr>
      </w:pPr>
    </w:p>
    <w:p>
      <w:pPr>
        <w:pStyle w:val="8"/>
        <w:spacing w:before="12"/>
        <w:rPr>
          <w:b/>
          <w:sz w:val="27"/>
        </w:rPr>
      </w:pPr>
    </w:p>
    <w:p>
      <w:pPr>
        <w:pStyle w:val="8"/>
        <w:spacing w:before="126" w:line="211" w:lineRule="auto"/>
        <w:ind w:left="387" w:right="823" w:firstLine="567"/>
        <w:jc w:val="both"/>
      </w:pPr>
      <w:r>
        <w:rPr>
          <w:color w:val="231F20"/>
        </w:rPr>
        <w:t>Душан Ћировић - рођен је 09.03.1994. године у Сремској Митровици. Основно музичко образовање стиче у Музичкој школи „Михаило Вукдраговић“ у Шапцу (класа: професор Бранко</w:t>
      </w:r>
      <w:r>
        <w:rPr>
          <w:color w:val="231F20"/>
          <w:spacing w:val="-2"/>
        </w:rPr>
        <w:t xml:space="preserve"> </w:t>
      </w:r>
      <w:r>
        <w:rPr>
          <w:color w:val="231F20"/>
        </w:rPr>
        <w:t>Новаковић),</w:t>
      </w:r>
      <w:r>
        <w:rPr>
          <w:color w:val="231F20"/>
          <w:spacing w:val="-2"/>
        </w:rPr>
        <w:t xml:space="preserve"> </w:t>
      </w:r>
      <w:r>
        <w:rPr>
          <w:color w:val="231F20"/>
        </w:rPr>
        <w:t>а</w:t>
      </w:r>
      <w:r>
        <w:rPr>
          <w:color w:val="231F20"/>
          <w:spacing w:val="-2"/>
        </w:rPr>
        <w:t xml:space="preserve"> </w:t>
      </w:r>
      <w:r>
        <w:rPr>
          <w:color w:val="231F20"/>
        </w:rPr>
        <w:t>средње</w:t>
      </w:r>
      <w:r>
        <w:rPr>
          <w:color w:val="231F20"/>
          <w:spacing w:val="-2"/>
        </w:rPr>
        <w:t xml:space="preserve"> </w:t>
      </w:r>
      <w:r>
        <w:rPr>
          <w:color w:val="231F20"/>
        </w:rPr>
        <w:t>у</w:t>
      </w:r>
      <w:r>
        <w:rPr>
          <w:color w:val="231F20"/>
          <w:spacing w:val="-2"/>
        </w:rPr>
        <w:t xml:space="preserve"> </w:t>
      </w:r>
      <w:r>
        <w:rPr>
          <w:color w:val="231F20"/>
        </w:rPr>
        <w:t>Музичкој</w:t>
      </w:r>
      <w:r>
        <w:rPr>
          <w:color w:val="231F20"/>
          <w:spacing w:val="-2"/>
        </w:rPr>
        <w:t xml:space="preserve"> </w:t>
      </w:r>
      <w:r>
        <w:rPr>
          <w:color w:val="231F20"/>
        </w:rPr>
        <w:t>школи</w:t>
      </w:r>
      <w:r>
        <w:rPr>
          <w:color w:val="231F20"/>
          <w:spacing w:val="-2"/>
        </w:rPr>
        <w:t xml:space="preserve"> </w:t>
      </w:r>
      <w:r>
        <w:rPr>
          <w:color w:val="231F20"/>
        </w:rPr>
        <w:t>„Исидор</w:t>
      </w:r>
      <w:r>
        <w:rPr>
          <w:color w:val="231F20"/>
          <w:spacing w:val="-2"/>
        </w:rPr>
        <w:t xml:space="preserve"> </w:t>
      </w:r>
      <w:r>
        <w:rPr>
          <w:color w:val="231F20"/>
        </w:rPr>
        <w:t>Бајић“ у Новом Саду (класа: професор Ђуро Пете). Основне академске студије уписује 2013. године у класи професора Николе Срдића у истоименом граду где такође добија и диплому мастер музичког</w:t>
      </w:r>
      <w:r>
        <w:rPr>
          <w:color w:val="231F20"/>
          <w:spacing w:val="-11"/>
        </w:rPr>
        <w:t xml:space="preserve"> </w:t>
      </w:r>
      <w:r>
        <w:rPr>
          <w:color w:val="231F20"/>
        </w:rPr>
        <w:t>уметника.</w:t>
      </w:r>
      <w:r>
        <w:rPr>
          <w:color w:val="231F20"/>
          <w:spacing w:val="-11"/>
        </w:rPr>
        <w:t xml:space="preserve"> </w:t>
      </w:r>
      <w:r>
        <w:rPr>
          <w:color w:val="231F20"/>
        </w:rPr>
        <w:t>Додатну</w:t>
      </w:r>
      <w:r>
        <w:rPr>
          <w:color w:val="231F20"/>
          <w:spacing w:val="-11"/>
        </w:rPr>
        <w:t xml:space="preserve"> </w:t>
      </w:r>
      <w:r>
        <w:rPr>
          <w:color w:val="231F20"/>
        </w:rPr>
        <w:t>специјализацију</w:t>
      </w:r>
      <w:r>
        <w:rPr>
          <w:color w:val="231F20"/>
          <w:spacing w:val="-11"/>
        </w:rPr>
        <w:t xml:space="preserve"> </w:t>
      </w:r>
      <w:r>
        <w:rPr>
          <w:color w:val="231F20"/>
        </w:rPr>
        <w:t>за</w:t>
      </w:r>
      <w:r>
        <w:rPr>
          <w:color w:val="231F20"/>
          <w:spacing w:val="-11"/>
        </w:rPr>
        <w:t xml:space="preserve"> </w:t>
      </w:r>
      <w:r>
        <w:rPr>
          <w:color w:val="231F20"/>
        </w:rPr>
        <w:t>педагошки</w:t>
      </w:r>
      <w:r>
        <w:rPr>
          <w:color w:val="231F20"/>
          <w:spacing w:val="-11"/>
        </w:rPr>
        <w:t xml:space="preserve"> </w:t>
      </w:r>
      <w:r>
        <w:rPr>
          <w:color w:val="231F20"/>
        </w:rPr>
        <w:t>рад, у</w:t>
      </w:r>
      <w:r>
        <w:rPr>
          <w:color w:val="231F20"/>
          <w:spacing w:val="-13"/>
        </w:rPr>
        <w:t xml:space="preserve"> </w:t>
      </w:r>
      <w:r>
        <w:rPr>
          <w:color w:val="231F20"/>
        </w:rPr>
        <w:t>виду</w:t>
      </w:r>
      <w:r>
        <w:rPr>
          <w:color w:val="231F20"/>
          <w:spacing w:val="-13"/>
        </w:rPr>
        <w:t xml:space="preserve"> </w:t>
      </w:r>
      <w:r>
        <w:rPr>
          <w:color w:val="231F20"/>
        </w:rPr>
        <w:t>других</w:t>
      </w:r>
      <w:r>
        <w:rPr>
          <w:color w:val="231F20"/>
          <w:spacing w:val="-13"/>
        </w:rPr>
        <w:t xml:space="preserve"> </w:t>
      </w:r>
      <w:r>
        <w:rPr>
          <w:color w:val="231F20"/>
        </w:rPr>
        <w:t>мастер</w:t>
      </w:r>
      <w:r>
        <w:rPr>
          <w:color w:val="231F20"/>
          <w:spacing w:val="-13"/>
        </w:rPr>
        <w:t xml:space="preserve"> </w:t>
      </w:r>
      <w:r>
        <w:rPr>
          <w:color w:val="231F20"/>
        </w:rPr>
        <w:t>студија</w:t>
      </w:r>
      <w:r>
        <w:rPr>
          <w:color w:val="231F20"/>
          <w:spacing w:val="-13"/>
        </w:rPr>
        <w:t xml:space="preserve"> </w:t>
      </w:r>
      <w:r>
        <w:rPr>
          <w:color w:val="231F20"/>
        </w:rPr>
        <w:t>на</w:t>
      </w:r>
      <w:r>
        <w:rPr>
          <w:color w:val="231F20"/>
          <w:spacing w:val="-13"/>
        </w:rPr>
        <w:t xml:space="preserve"> </w:t>
      </w:r>
      <w:r>
        <w:rPr>
          <w:color w:val="231F20"/>
        </w:rPr>
        <w:t>педагошком</w:t>
      </w:r>
      <w:r>
        <w:rPr>
          <w:color w:val="231F20"/>
          <w:spacing w:val="-13"/>
        </w:rPr>
        <w:t xml:space="preserve"> </w:t>
      </w:r>
      <w:r>
        <w:rPr>
          <w:color w:val="231F20"/>
        </w:rPr>
        <w:t>одсеку</w:t>
      </w:r>
      <w:r>
        <w:rPr>
          <w:color w:val="231F20"/>
          <w:spacing w:val="-13"/>
        </w:rPr>
        <w:t xml:space="preserve"> </w:t>
      </w:r>
      <w:r>
        <w:rPr>
          <w:color w:val="231F20"/>
        </w:rPr>
        <w:t>за</w:t>
      </w:r>
      <w:r>
        <w:rPr>
          <w:color w:val="231F20"/>
          <w:spacing w:val="-13"/>
        </w:rPr>
        <w:t xml:space="preserve"> </w:t>
      </w:r>
      <w:r>
        <w:rPr>
          <w:color w:val="231F20"/>
        </w:rPr>
        <w:t>кларинет, остварио је у Словенији на Академији за глазбо у Љубљани (класа: професор Тадеј Кениг). Учесник је великог броја оркестарских пројеката од којих се истиче CEMAN (ЦЕМАН) са својим концертима у Хрватској и Италији (Театар Верди – Трст). Као члан некадашњег Хора кларинета из Новог Сада наступао је како пред домаћом тако и пред страном публиком, где се истиче</w:t>
      </w:r>
      <w:r>
        <w:rPr>
          <w:color w:val="231F20"/>
          <w:spacing w:val="-13"/>
        </w:rPr>
        <w:t xml:space="preserve"> </w:t>
      </w:r>
      <w:r>
        <w:rPr>
          <w:color w:val="231F20"/>
        </w:rPr>
        <w:t>наступ</w:t>
      </w:r>
      <w:r>
        <w:rPr>
          <w:color w:val="231F20"/>
          <w:spacing w:val="-13"/>
        </w:rPr>
        <w:t xml:space="preserve"> </w:t>
      </w:r>
      <w:r>
        <w:rPr>
          <w:color w:val="231F20"/>
        </w:rPr>
        <w:t>у</w:t>
      </w:r>
      <w:r>
        <w:rPr>
          <w:color w:val="231F20"/>
          <w:spacing w:val="-13"/>
        </w:rPr>
        <w:t xml:space="preserve"> </w:t>
      </w:r>
      <w:r>
        <w:rPr>
          <w:color w:val="231F20"/>
        </w:rPr>
        <w:t>свечаној</w:t>
      </w:r>
      <w:r>
        <w:rPr>
          <w:color w:val="231F20"/>
          <w:spacing w:val="-13"/>
        </w:rPr>
        <w:t xml:space="preserve"> </w:t>
      </w:r>
      <w:r>
        <w:rPr>
          <w:color w:val="231F20"/>
        </w:rPr>
        <w:t>сали</w:t>
      </w:r>
      <w:r>
        <w:rPr>
          <w:color w:val="231F20"/>
          <w:spacing w:val="-13"/>
        </w:rPr>
        <w:t xml:space="preserve"> </w:t>
      </w:r>
      <w:r>
        <w:rPr>
          <w:color w:val="231F20"/>
        </w:rPr>
        <w:t>Академије</w:t>
      </w:r>
      <w:r>
        <w:rPr>
          <w:color w:val="231F20"/>
          <w:spacing w:val="-13"/>
        </w:rPr>
        <w:t xml:space="preserve"> </w:t>
      </w:r>
      <w:r>
        <w:rPr>
          <w:color w:val="231F20"/>
        </w:rPr>
        <w:t>за</w:t>
      </w:r>
      <w:r>
        <w:rPr>
          <w:color w:val="231F20"/>
          <w:spacing w:val="-13"/>
        </w:rPr>
        <w:t xml:space="preserve"> </w:t>
      </w:r>
      <w:r>
        <w:rPr>
          <w:color w:val="231F20"/>
        </w:rPr>
        <w:t>музику</w:t>
      </w:r>
      <w:r>
        <w:rPr>
          <w:color w:val="231F20"/>
          <w:spacing w:val="-13"/>
        </w:rPr>
        <w:t xml:space="preserve"> </w:t>
      </w:r>
      <w:r>
        <w:rPr>
          <w:color w:val="231F20"/>
        </w:rPr>
        <w:t>„Франц</w:t>
      </w:r>
      <w:r>
        <w:rPr>
          <w:color w:val="231F20"/>
          <w:spacing w:val="-13"/>
        </w:rPr>
        <w:t xml:space="preserve"> </w:t>
      </w:r>
      <w:r>
        <w:rPr>
          <w:color w:val="231F20"/>
        </w:rPr>
        <w:t>Лист“ у</w:t>
      </w:r>
      <w:r>
        <w:rPr>
          <w:color w:val="231F20"/>
          <w:spacing w:val="-5"/>
        </w:rPr>
        <w:t xml:space="preserve"> </w:t>
      </w:r>
      <w:r>
        <w:rPr>
          <w:color w:val="231F20"/>
        </w:rPr>
        <w:t>Будимпешти</w:t>
      </w:r>
      <w:r>
        <w:rPr>
          <w:color w:val="231F20"/>
          <w:spacing w:val="-5"/>
        </w:rPr>
        <w:t xml:space="preserve"> </w:t>
      </w:r>
      <w:r>
        <w:rPr>
          <w:color w:val="231F20"/>
        </w:rPr>
        <w:t>(Мађарска).</w:t>
      </w:r>
      <w:r>
        <w:rPr>
          <w:color w:val="231F20"/>
          <w:spacing w:val="-5"/>
        </w:rPr>
        <w:t xml:space="preserve"> </w:t>
      </w:r>
      <w:r>
        <w:rPr>
          <w:color w:val="231F20"/>
        </w:rPr>
        <w:t>Учесник</w:t>
      </w:r>
      <w:r>
        <w:rPr>
          <w:color w:val="231F20"/>
          <w:spacing w:val="-5"/>
        </w:rPr>
        <w:t xml:space="preserve"> </w:t>
      </w:r>
      <w:r>
        <w:rPr>
          <w:color w:val="231F20"/>
        </w:rPr>
        <w:t>је</w:t>
      </w:r>
      <w:r>
        <w:rPr>
          <w:color w:val="231F20"/>
          <w:spacing w:val="-5"/>
        </w:rPr>
        <w:t xml:space="preserve"> </w:t>
      </w:r>
      <w:r>
        <w:rPr>
          <w:color w:val="231F20"/>
        </w:rPr>
        <w:t>великог</w:t>
      </w:r>
      <w:r>
        <w:rPr>
          <w:color w:val="231F20"/>
          <w:spacing w:val="-5"/>
        </w:rPr>
        <w:t xml:space="preserve"> </w:t>
      </w:r>
      <w:r>
        <w:rPr>
          <w:color w:val="231F20"/>
        </w:rPr>
        <w:t>броја</w:t>
      </w:r>
      <w:r>
        <w:rPr>
          <w:color w:val="231F20"/>
          <w:spacing w:val="-5"/>
        </w:rPr>
        <w:t xml:space="preserve"> </w:t>
      </w:r>
      <w:r>
        <w:rPr>
          <w:color w:val="231F20"/>
        </w:rPr>
        <w:t>семинара</w:t>
      </w:r>
      <w:r>
        <w:rPr>
          <w:color w:val="231F20"/>
          <w:spacing w:val="-5"/>
        </w:rPr>
        <w:t xml:space="preserve"> </w:t>
      </w:r>
      <w:r>
        <w:rPr>
          <w:color w:val="231F20"/>
        </w:rPr>
        <w:t>и мастер – класова кларинета где остварује сарадњу са великим бројем врхунских, иностраних предавача (Бела Ковач – Мађарска,</w:t>
      </w:r>
      <w:r>
        <w:rPr>
          <w:color w:val="231F20"/>
          <w:spacing w:val="-2"/>
        </w:rPr>
        <w:t xml:space="preserve"> </w:t>
      </w:r>
      <w:r>
        <w:rPr>
          <w:color w:val="231F20"/>
        </w:rPr>
        <w:t>Давор</w:t>
      </w:r>
      <w:r>
        <w:rPr>
          <w:color w:val="231F20"/>
          <w:spacing w:val="-2"/>
        </w:rPr>
        <w:t xml:space="preserve"> </w:t>
      </w:r>
      <w:r>
        <w:rPr>
          <w:color w:val="231F20"/>
        </w:rPr>
        <w:t>Реба/Радован</w:t>
      </w:r>
      <w:r>
        <w:rPr>
          <w:color w:val="231F20"/>
          <w:spacing w:val="-2"/>
        </w:rPr>
        <w:t xml:space="preserve"> </w:t>
      </w:r>
      <w:r>
        <w:rPr>
          <w:color w:val="231F20"/>
        </w:rPr>
        <w:t>Кавалин</w:t>
      </w:r>
      <w:r>
        <w:rPr>
          <w:color w:val="231F20"/>
          <w:spacing w:val="-2"/>
        </w:rPr>
        <w:t xml:space="preserve"> </w:t>
      </w:r>
      <w:r>
        <w:rPr>
          <w:color w:val="231F20"/>
        </w:rPr>
        <w:t>–</w:t>
      </w:r>
      <w:r>
        <w:rPr>
          <w:color w:val="231F20"/>
          <w:spacing w:val="-2"/>
        </w:rPr>
        <w:t xml:space="preserve"> </w:t>
      </w:r>
      <w:r>
        <w:rPr>
          <w:color w:val="231F20"/>
        </w:rPr>
        <w:t>Хрватска,</w:t>
      </w:r>
      <w:r>
        <w:rPr>
          <w:color w:val="231F20"/>
          <w:spacing w:val="-2"/>
        </w:rPr>
        <w:t xml:space="preserve"> </w:t>
      </w:r>
      <w:r>
        <w:rPr>
          <w:color w:val="231F20"/>
        </w:rPr>
        <w:t>Луис</w:t>
      </w:r>
      <w:r>
        <w:rPr>
          <w:color w:val="231F20"/>
          <w:spacing w:val="-2"/>
        </w:rPr>
        <w:t xml:space="preserve"> </w:t>
      </w:r>
      <w:r>
        <w:rPr>
          <w:color w:val="231F20"/>
        </w:rPr>
        <w:t>Гомез</w:t>
      </w:r>
    </w:p>
    <w:p>
      <w:pPr>
        <w:pStyle w:val="8"/>
        <w:spacing w:before="7" w:line="211" w:lineRule="auto"/>
        <w:ind w:left="387" w:right="823"/>
        <w:jc w:val="both"/>
      </w:pPr>
      <w:r>
        <w:rPr>
          <w:color w:val="231F20"/>
          <w:w w:val="95"/>
        </w:rPr>
        <w:t xml:space="preserve">– Португал, Вензел Фукс – Аустрија, Тадеј Кениг – Словенија, Хари </w:t>
      </w:r>
      <w:r>
        <w:rPr>
          <w:color w:val="231F20"/>
        </w:rPr>
        <w:t>Маки</w:t>
      </w:r>
      <w:r>
        <w:rPr>
          <w:color w:val="231F20"/>
          <w:spacing w:val="-4"/>
        </w:rPr>
        <w:t xml:space="preserve"> </w:t>
      </w:r>
      <w:r>
        <w:rPr>
          <w:color w:val="231F20"/>
        </w:rPr>
        <w:t>–</w:t>
      </w:r>
      <w:r>
        <w:rPr>
          <w:color w:val="231F20"/>
          <w:spacing w:val="-4"/>
        </w:rPr>
        <w:t xml:space="preserve"> </w:t>
      </w:r>
      <w:r>
        <w:rPr>
          <w:color w:val="231F20"/>
        </w:rPr>
        <w:t>Финска,</w:t>
      </w:r>
      <w:r>
        <w:rPr>
          <w:color w:val="231F20"/>
          <w:spacing w:val="-4"/>
        </w:rPr>
        <w:t xml:space="preserve"> </w:t>
      </w:r>
      <w:r>
        <w:rPr>
          <w:color w:val="231F20"/>
        </w:rPr>
        <w:t>Никола</w:t>
      </w:r>
      <w:r>
        <w:rPr>
          <w:color w:val="231F20"/>
          <w:spacing w:val="-4"/>
        </w:rPr>
        <w:t xml:space="preserve"> </w:t>
      </w:r>
      <w:r>
        <w:rPr>
          <w:color w:val="231F20"/>
        </w:rPr>
        <w:t>Срдић/Ђуро</w:t>
      </w:r>
      <w:r>
        <w:rPr>
          <w:color w:val="231F20"/>
          <w:spacing w:val="-4"/>
        </w:rPr>
        <w:t xml:space="preserve"> </w:t>
      </w:r>
      <w:r>
        <w:rPr>
          <w:color w:val="231F20"/>
        </w:rPr>
        <w:t>Пете</w:t>
      </w:r>
      <w:r>
        <w:rPr>
          <w:color w:val="231F20"/>
          <w:spacing w:val="-4"/>
        </w:rPr>
        <w:t xml:space="preserve"> </w:t>
      </w:r>
      <w:r>
        <w:rPr>
          <w:color w:val="231F20"/>
        </w:rPr>
        <w:t>–</w:t>
      </w:r>
      <w:r>
        <w:rPr>
          <w:color w:val="231F20"/>
          <w:spacing w:val="-4"/>
        </w:rPr>
        <w:t xml:space="preserve"> </w:t>
      </w:r>
      <w:r>
        <w:rPr>
          <w:color w:val="231F20"/>
        </w:rPr>
        <w:t>Србија).</w:t>
      </w:r>
      <w:r>
        <w:rPr>
          <w:color w:val="231F20"/>
          <w:spacing w:val="-4"/>
        </w:rPr>
        <w:t xml:space="preserve"> </w:t>
      </w:r>
      <w:r>
        <w:rPr>
          <w:color w:val="231F20"/>
        </w:rPr>
        <w:t>Професор</w:t>
      </w:r>
      <w:r>
        <w:rPr>
          <w:color w:val="231F20"/>
          <w:spacing w:val="-4"/>
        </w:rPr>
        <w:t xml:space="preserve"> </w:t>
      </w:r>
      <w:r>
        <w:rPr>
          <w:color w:val="231F20"/>
        </w:rPr>
        <w:t>је кларинета у Основној музичкој школи „Миодраг Васиљевић“ у Бору, и Уметничкој школи „Стеван Мокрањац“ у Неготину.</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3"/>
        <w:spacing w:line="211" w:lineRule="auto"/>
        <w:ind w:left="5554" w:right="1014" w:hanging="158"/>
        <w:jc w:val="right"/>
      </w:pPr>
      <w:r>
        <w:pict>
          <v:group id="docshapegroup133" o:spid="_x0000_s1137" o:spt="203" style="position:absolute;left:0pt;margin-left:62.35pt;margin-top:-15.45pt;height:154.05pt;width:163.5pt;mso-position-horizontal-relative:page;z-index:251673600;mso-width-relative:page;mso-height-relative:page;" coordorigin="1247,-309" coordsize="3270,3081">
            <o:lock v:ext="edit"/>
            <v:shape id="docshape134" o:spid="_x0000_s1138" o:spt="75" type="#_x0000_t75" style="position:absolute;left:1257;top:-300;height:3061;width:3250;" filled="f" stroked="f" coordsize="21600,21600">
              <v:path/>
              <v:fill on="f" focussize="0,0"/>
              <v:stroke on="f"/>
              <v:imagedata r:id="rId141" o:title=""/>
              <o:lock v:ext="edit" aspectratio="t"/>
            </v:shape>
            <v:rect id="docshape135" o:spid="_x0000_s1139" o:spt="1" style="position:absolute;left:1257;top:-300;height:3061;width:3250;" filled="f" stroked="t" coordsize="21600,21600">
              <v:path/>
              <v:fill on="f" focussize="0,0"/>
              <v:stroke weight="1pt" color="#231F20"/>
              <v:imagedata o:title=""/>
              <o:lock v:ext="edit"/>
            </v:rect>
          </v:group>
        </w:pict>
      </w:r>
      <w:r>
        <w:rPr>
          <w:color w:val="231F20"/>
          <w:spacing w:val="-4"/>
        </w:rPr>
        <w:t>ЂУРО ПЕТЕ</w:t>
      </w:r>
    </w:p>
    <w:p>
      <w:pPr>
        <w:pStyle w:val="8"/>
        <w:rPr>
          <w:b/>
        </w:rPr>
      </w:pPr>
    </w:p>
    <w:p>
      <w:pPr>
        <w:pStyle w:val="8"/>
        <w:rPr>
          <w:b/>
        </w:rPr>
      </w:pPr>
    </w:p>
    <w:p>
      <w:pPr>
        <w:pStyle w:val="8"/>
        <w:rPr>
          <w:b/>
        </w:rPr>
      </w:pPr>
    </w:p>
    <w:p>
      <w:pPr>
        <w:pStyle w:val="8"/>
        <w:rPr>
          <w:b/>
        </w:rPr>
      </w:pPr>
    </w:p>
    <w:p>
      <w:pPr>
        <w:pStyle w:val="8"/>
        <w:rPr>
          <w:b/>
        </w:rPr>
      </w:pPr>
    </w:p>
    <w:p>
      <w:pPr>
        <w:pStyle w:val="8"/>
        <w:spacing w:before="12"/>
        <w:rPr>
          <w:b/>
          <w:sz w:val="27"/>
        </w:rPr>
      </w:pPr>
    </w:p>
    <w:p>
      <w:pPr>
        <w:pStyle w:val="8"/>
        <w:spacing w:before="126" w:line="211" w:lineRule="auto"/>
        <w:ind w:left="387" w:right="824" w:firstLine="567"/>
        <w:jc w:val="both"/>
      </w:pPr>
      <w:r>
        <w:rPr>
          <w:color w:val="231F20"/>
        </w:rPr>
        <w:t>ЂУРО ПЕТЕ (Србија,Хрватска) завршио је нижу и средњу музичку школу у Осијеку у класи проф. Вјекослава Бурића.</w:t>
      </w:r>
    </w:p>
    <w:p>
      <w:pPr>
        <w:pStyle w:val="8"/>
        <w:spacing w:before="1" w:line="211" w:lineRule="auto"/>
        <w:ind w:left="387" w:right="823" w:firstLine="567"/>
        <w:jc w:val="both"/>
      </w:pPr>
      <w:r>
        <w:rPr>
          <w:color w:val="231F20"/>
        </w:rPr>
        <w:t xml:space="preserve">Основне студије на Академији уметности у Новом Саду уписао је 1980. године, а дипломирао у класи проф. Михајла </w:t>
      </w:r>
      <w:r>
        <w:rPr>
          <w:color w:val="231F20"/>
          <w:spacing w:val="-2"/>
        </w:rPr>
        <w:t>Келблија</w:t>
      </w:r>
    </w:p>
    <w:p>
      <w:pPr>
        <w:pStyle w:val="8"/>
        <w:spacing w:before="1" w:line="211" w:lineRule="auto"/>
        <w:ind w:left="387" w:right="825" w:firstLine="567"/>
        <w:jc w:val="both"/>
      </w:pPr>
      <w:r>
        <w:rPr>
          <w:color w:val="231F20"/>
        </w:rPr>
        <w:t>1984. године. Магистарске студије уписао је 2006. године, а магистрирао је 2009.године у класи проф. Николе Срдића.</w:t>
      </w:r>
    </w:p>
    <w:p>
      <w:pPr>
        <w:pStyle w:val="8"/>
        <w:spacing w:line="211" w:lineRule="auto"/>
        <w:ind w:left="387" w:right="824" w:firstLine="567"/>
        <w:jc w:val="both"/>
      </w:pPr>
      <w:r>
        <w:rPr>
          <w:color w:val="231F20"/>
        </w:rPr>
        <w:t>Похађао</w:t>
      </w:r>
      <w:r>
        <w:rPr>
          <w:color w:val="231F20"/>
          <w:spacing w:val="-5"/>
        </w:rPr>
        <w:t xml:space="preserve"> </w:t>
      </w:r>
      <w:r>
        <w:rPr>
          <w:color w:val="231F20"/>
        </w:rPr>
        <w:t>је</w:t>
      </w:r>
      <w:r>
        <w:rPr>
          <w:color w:val="231F20"/>
          <w:spacing w:val="-5"/>
        </w:rPr>
        <w:t xml:space="preserve"> </w:t>
      </w:r>
      <w:r>
        <w:rPr>
          <w:color w:val="231F20"/>
        </w:rPr>
        <w:t>курсеве</w:t>
      </w:r>
      <w:r>
        <w:rPr>
          <w:color w:val="231F20"/>
          <w:spacing w:val="-5"/>
        </w:rPr>
        <w:t xml:space="preserve"> </w:t>
      </w:r>
      <w:r>
        <w:rPr>
          <w:color w:val="231F20"/>
        </w:rPr>
        <w:t>код</w:t>
      </w:r>
      <w:r>
        <w:rPr>
          <w:color w:val="231F20"/>
          <w:spacing w:val="-5"/>
        </w:rPr>
        <w:t xml:space="preserve"> </w:t>
      </w:r>
      <w:r>
        <w:rPr>
          <w:color w:val="231F20"/>
        </w:rPr>
        <w:t>М.</w:t>
      </w:r>
      <w:r>
        <w:rPr>
          <w:color w:val="231F20"/>
          <w:spacing w:val="-5"/>
        </w:rPr>
        <w:t xml:space="preserve"> </w:t>
      </w:r>
      <w:r>
        <w:rPr>
          <w:color w:val="231F20"/>
        </w:rPr>
        <w:t>Арињона</w:t>
      </w:r>
      <w:r>
        <w:rPr>
          <w:color w:val="231F20"/>
          <w:spacing w:val="-5"/>
        </w:rPr>
        <w:t xml:space="preserve"> </w:t>
      </w:r>
      <w:r>
        <w:rPr>
          <w:color w:val="231F20"/>
        </w:rPr>
        <w:t>(Париз),</w:t>
      </w:r>
      <w:r>
        <w:rPr>
          <w:color w:val="231F20"/>
          <w:spacing w:val="-5"/>
        </w:rPr>
        <w:t xml:space="preserve"> </w:t>
      </w:r>
      <w:r>
        <w:rPr>
          <w:color w:val="231F20"/>
        </w:rPr>
        <w:t>Ј.</w:t>
      </w:r>
      <w:r>
        <w:rPr>
          <w:color w:val="231F20"/>
          <w:spacing w:val="-5"/>
        </w:rPr>
        <w:t xml:space="preserve"> </w:t>
      </w:r>
      <w:r>
        <w:rPr>
          <w:color w:val="231F20"/>
        </w:rPr>
        <w:t>Котара</w:t>
      </w:r>
      <w:r>
        <w:rPr>
          <w:color w:val="231F20"/>
          <w:spacing w:val="-5"/>
        </w:rPr>
        <w:t xml:space="preserve"> </w:t>
      </w:r>
      <w:r>
        <w:rPr>
          <w:color w:val="231F20"/>
        </w:rPr>
        <w:t>и</w:t>
      </w:r>
      <w:r>
        <w:rPr>
          <w:color w:val="231F20"/>
          <w:spacing w:val="-5"/>
        </w:rPr>
        <w:t xml:space="preserve"> </w:t>
      </w:r>
      <w:r>
        <w:rPr>
          <w:color w:val="231F20"/>
        </w:rPr>
        <w:t>М. Бекавца (Словенија), Ж. Сатмарија (Будимпешта),Њензел</w:t>
      </w:r>
    </w:p>
    <w:p>
      <w:pPr>
        <w:pStyle w:val="8"/>
        <w:tabs>
          <w:tab w:val="left" w:pos="2279"/>
          <w:tab w:val="left" w:pos="2832"/>
          <w:tab w:val="left" w:pos="3804"/>
          <w:tab w:val="left" w:pos="5261"/>
        </w:tabs>
        <w:spacing w:before="1" w:line="211" w:lineRule="auto"/>
        <w:ind w:left="387" w:right="822" w:firstLine="567"/>
        <w:jc w:val="right"/>
      </w:pPr>
      <w:r>
        <w:rPr>
          <w:color w:val="231F20"/>
        </w:rPr>
        <w:t>Фуцхса,Б.Ковацса</w:t>
      </w:r>
      <w:r>
        <w:rPr>
          <w:color w:val="231F20"/>
          <w:spacing w:val="80"/>
        </w:rPr>
        <w:t xml:space="preserve"> </w:t>
      </w:r>
      <w:r>
        <w:rPr>
          <w:color w:val="231F20"/>
        </w:rPr>
        <w:t>и</w:t>
      </w:r>
      <w:r>
        <w:rPr>
          <w:color w:val="231F20"/>
          <w:spacing w:val="80"/>
        </w:rPr>
        <w:t xml:space="preserve"> </w:t>
      </w:r>
      <w:r>
        <w:rPr>
          <w:color w:val="231F20"/>
        </w:rPr>
        <w:t>других.</w:t>
      </w:r>
      <w:r>
        <w:rPr>
          <w:color w:val="231F20"/>
          <w:spacing w:val="80"/>
        </w:rPr>
        <w:t xml:space="preserve"> </w:t>
      </w:r>
      <w:r>
        <w:rPr>
          <w:color w:val="231F20"/>
        </w:rPr>
        <w:t>Као</w:t>
      </w:r>
      <w:r>
        <w:rPr>
          <w:color w:val="231F20"/>
          <w:spacing w:val="80"/>
        </w:rPr>
        <w:t xml:space="preserve"> </w:t>
      </w:r>
      <w:r>
        <w:rPr>
          <w:color w:val="231F20"/>
        </w:rPr>
        <w:t>студент</w:t>
      </w:r>
      <w:r>
        <w:rPr>
          <w:color w:val="231F20"/>
          <w:spacing w:val="80"/>
        </w:rPr>
        <w:t xml:space="preserve"> </w:t>
      </w:r>
      <w:r>
        <w:rPr>
          <w:color w:val="231F20"/>
        </w:rPr>
        <w:t>постигао</w:t>
      </w:r>
      <w:r>
        <w:rPr>
          <w:color w:val="231F20"/>
          <w:spacing w:val="80"/>
        </w:rPr>
        <w:t xml:space="preserve"> </w:t>
      </w:r>
      <w:r>
        <w:rPr>
          <w:color w:val="231F20"/>
        </w:rPr>
        <w:t>је запажене резултате освајајући награде на такмичењима (другу награду</w:t>
      </w:r>
      <w:r>
        <w:rPr>
          <w:color w:val="231F20"/>
          <w:spacing w:val="40"/>
        </w:rPr>
        <w:t xml:space="preserve"> </w:t>
      </w:r>
      <w:r>
        <w:rPr>
          <w:color w:val="231F20"/>
        </w:rPr>
        <w:t>на</w:t>
      </w:r>
      <w:r>
        <w:rPr>
          <w:color w:val="231F20"/>
          <w:spacing w:val="40"/>
        </w:rPr>
        <w:t xml:space="preserve"> </w:t>
      </w:r>
      <w:r>
        <w:rPr>
          <w:color w:val="231F20"/>
        </w:rPr>
        <w:t>Такмичењу</w:t>
      </w:r>
      <w:r>
        <w:rPr>
          <w:color w:val="231F20"/>
          <w:spacing w:val="40"/>
        </w:rPr>
        <w:t xml:space="preserve"> </w:t>
      </w:r>
      <w:r>
        <w:rPr>
          <w:color w:val="231F20"/>
        </w:rPr>
        <w:t>младих</w:t>
      </w:r>
      <w:r>
        <w:rPr>
          <w:color w:val="231F20"/>
          <w:spacing w:val="40"/>
        </w:rPr>
        <w:t xml:space="preserve"> </w:t>
      </w:r>
      <w:r>
        <w:rPr>
          <w:color w:val="231F20"/>
        </w:rPr>
        <w:t>уметника</w:t>
      </w:r>
      <w:r>
        <w:rPr>
          <w:color w:val="231F20"/>
          <w:spacing w:val="40"/>
        </w:rPr>
        <w:t xml:space="preserve"> </w:t>
      </w:r>
      <w:r>
        <w:rPr>
          <w:color w:val="231F20"/>
        </w:rPr>
        <w:t>Југославије</w:t>
      </w:r>
      <w:r>
        <w:rPr>
          <w:color w:val="231F20"/>
          <w:spacing w:val="40"/>
        </w:rPr>
        <w:t xml:space="preserve"> </w:t>
      </w:r>
      <w:r>
        <w:rPr>
          <w:color w:val="231F20"/>
        </w:rPr>
        <w:t>у Загребу</w:t>
      </w:r>
      <w:r>
        <w:rPr>
          <w:color w:val="231F20"/>
          <w:spacing w:val="-16"/>
        </w:rPr>
        <w:t xml:space="preserve"> </w:t>
      </w:r>
      <w:r>
        <w:rPr>
          <w:color w:val="231F20"/>
        </w:rPr>
        <w:t>1983.</w:t>
      </w:r>
      <w:r>
        <w:rPr>
          <w:color w:val="231F20"/>
          <w:spacing w:val="-16"/>
        </w:rPr>
        <w:t xml:space="preserve"> </w:t>
      </w:r>
      <w:r>
        <w:rPr>
          <w:color w:val="231F20"/>
        </w:rPr>
        <w:t>Године,</w:t>
      </w:r>
      <w:r>
        <w:rPr>
          <w:color w:val="231F20"/>
          <w:spacing w:val="-16"/>
        </w:rPr>
        <w:t xml:space="preserve"> </w:t>
      </w:r>
      <w:r>
        <w:rPr>
          <w:color w:val="231F20"/>
        </w:rPr>
        <w:t>прву</w:t>
      </w:r>
      <w:r>
        <w:rPr>
          <w:color w:val="231F20"/>
          <w:spacing w:val="-16"/>
        </w:rPr>
        <w:t xml:space="preserve"> </w:t>
      </w:r>
      <w:r>
        <w:rPr>
          <w:color w:val="231F20"/>
        </w:rPr>
        <w:t>награда</w:t>
      </w:r>
      <w:r>
        <w:rPr>
          <w:color w:val="231F20"/>
          <w:spacing w:val="-16"/>
        </w:rPr>
        <w:t xml:space="preserve"> </w:t>
      </w:r>
      <w:r>
        <w:rPr>
          <w:color w:val="231F20"/>
        </w:rPr>
        <w:t>на</w:t>
      </w:r>
      <w:r>
        <w:rPr>
          <w:color w:val="231F20"/>
          <w:spacing w:val="-16"/>
        </w:rPr>
        <w:t xml:space="preserve"> </w:t>
      </w:r>
      <w:r>
        <w:rPr>
          <w:color w:val="231F20"/>
        </w:rPr>
        <w:t>Покрајинском</w:t>
      </w:r>
      <w:r>
        <w:rPr>
          <w:color w:val="231F20"/>
          <w:spacing w:val="-16"/>
        </w:rPr>
        <w:t xml:space="preserve"> </w:t>
      </w:r>
      <w:r>
        <w:rPr>
          <w:color w:val="231F20"/>
        </w:rPr>
        <w:t>такмичењу ученика и студената 1981. године у Новом Саду, прву награду на Савезном такмичењу у Сарајеву 1981. Године, прву награду на</w:t>
      </w:r>
      <w:r>
        <w:rPr>
          <w:color w:val="231F20"/>
          <w:spacing w:val="80"/>
        </w:rPr>
        <w:t xml:space="preserve"> </w:t>
      </w:r>
      <w:r>
        <w:rPr>
          <w:color w:val="231F20"/>
        </w:rPr>
        <w:t>Фестивалу</w:t>
      </w:r>
      <w:r>
        <w:rPr>
          <w:color w:val="231F20"/>
          <w:spacing w:val="80"/>
        </w:rPr>
        <w:t xml:space="preserve"> </w:t>
      </w:r>
      <w:r>
        <w:rPr>
          <w:color w:val="231F20"/>
        </w:rPr>
        <w:t>омладине</w:t>
      </w:r>
      <w:r>
        <w:rPr>
          <w:color w:val="231F20"/>
          <w:spacing w:val="80"/>
        </w:rPr>
        <w:t xml:space="preserve"> </w:t>
      </w:r>
      <w:r>
        <w:rPr>
          <w:color w:val="231F20"/>
        </w:rPr>
        <w:t>Србије</w:t>
      </w:r>
      <w:r>
        <w:rPr>
          <w:color w:val="231F20"/>
          <w:spacing w:val="80"/>
        </w:rPr>
        <w:t xml:space="preserve"> </w:t>
      </w:r>
      <w:r>
        <w:rPr>
          <w:color w:val="231F20"/>
        </w:rPr>
        <w:t>у</w:t>
      </w:r>
      <w:r>
        <w:rPr>
          <w:color w:val="231F20"/>
          <w:spacing w:val="80"/>
        </w:rPr>
        <w:t xml:space="preserve"> </w:t>
      </w:r>
      <w:r>
        <w:rPr>
          <w:color w:val="231F20"/>
        </w:rPr>
        <w:t>Књажевцу).</w:t>
      </w:r>
      <w:r>
        <w:rPr>
          <w:color w:val="231F20"/>
          <w:spacing w:val="80"/>
        </w:rPr>
        <w:t xml:space="preserve"> </w:t>
      </w:r>
      <w:r>
        <w:rPr>
          <w:color w:val="231F20"/>
        </w:rPr>
        <w:t>Поред</w:t>
      </w:r>
      <w:r>
        <w:rPr>
          <w:color w:val="231F20"/>
          <w:spacing w:val="80"/>
        </w:rPr>
        <w:t xml:space="preserve"> </w:t>
      </w:r>
      <w:r>
        <w:rPr>
          <w:color w:val="231F20"/>
        </w:rPr>
        <w:t>низа солистичких наступа</w:t>
      </w:r>
      <w:r>
        <w:rPr>
          <w:color w:val="231F20"/>
          <w:spacing w:val="25"/>
        </w:rPr>
        <w:t xml:space="preserve"> </w:t>
      </w:r>
      <w:r>
        <w:rPr>
          <w:color w:val="231F20"/>
        </w:rPr>
        <w:t>и</w:t>
      </w:r>
      <w:r>
        <w:rPr>
          <w:color w:val="231F20"/>
          <w:spacing w:val="25"/>
        </w:rPr>
        <w:t xml:space="preserve"> </w:t>
      </w:r>
      <w:r>
        <w:rPr>
          <w:color w:val="231F20"/>
        </w:rPr>
        <w:t>реситала,</w:t>
      </w:r>
      <w:r>
        <w:rPr>
          <w:color w:val="231F20"/>
          <w:spacing w:val="25"/>
        </w:rPr>
        <w:t xml:space="preserve"> </w:t>
      </w:r>
      <w:r>
        <w:rPr>
          <w:color w:val="231F20"/>
        </w:rPr>
        <w:t>наступао</w:t>
      </w:r>
      <w:r>
        <w:rPr>
          <w:color w:val="231F20"/>
          <w:spacing w:val="25"/>
        </w:rPr>
        <w:t xml:space="preserve"> </w:t>
      </w:r>
      <w:r>
        <w:rPr>
          <w:color w:val="231F20"/>
        </w:rPr>
        <w:t>је</w:t>
      </w:r>
      <w:r>
        <w:rPr>
          <w:color w:val="231F20"/>
          <w:spacing w:val="25"/>
        </w:rPr>
        <w:t xml:space="preserve"> </w:t>
      </w:r>
      <w:r>
        <w:rPr>
          <w:color w:val="231F20"/>
        </w:rPr>
        <w:t xml:space="preserve">са Омладинском </w:t>
      </w:r>
      <w:r>
        <w:rPr>
          <w:color w:val="231F20"/>
          <w:spacing w:val="-2"/>
        </w:rPr>
        <w:t>филхармонијом</w:t>
      </w:r>
      <w:r>
        <w:rPr>
          <w:color w:val="231F20"/>
        </w:rPr>
        <w:tab/>
      </w:r>
      <w:r>
        <w:rPr>
          <w:color w:val="231F20"/>
          <w:spacing w:val="-6"/>
        </w:rPr>
        <w:t>из</w:t>
      </w:r>
      <w:r>
        <w:rPr>
          <w:color w:val="231F20"/>
        </w:rPr>
        <w:tab/>
      </w:r>
      <w:r>
        <w:rPr>
          <w:color w:val="231F20"/>
          <w:spacing w:val="-2"/>
        </w:rPr>
        <w:t>Печуја</w:t>
      </w:r>
      <w:r>
        <w:rPr>
          <w:color w:val="231F20"/>
        </w:rPr>
        <w:tab/>
      </w:r>
      <w:r>
        <w:rPr>
          <w:color w:val="231F20"/>
          <w:spacing w:val="-2"/>
        </w:rPr>
        <w:t>(Мађарска),</w:t>
      </w:r>
      <w:r>
        <w:rPr>
          <w:color w:val="231F20"/>
        </w:rPr>
        <w:tab/>
      </w:r>
      <w:r>
        <w:rPr>
          <w:color w:val="231F20"/>
          <w:spacing w:val="-2"/>
        </w:rPr>
        <w:t xml:space="preserve">Војвођанском </w:t>
      </w:r>
      <w:r>
        <w:rPr>
          <w:color w:val="231F20"/>
        </w:rPr>
        <w:t>омладинском</w:t>
      </w:r>
      <w:r>
        <w:rPr>
          <w:color w:val="231F20"/>
          <w:spacing w:val="39"/>
        </w:rPr>
        <w:t xml:space="preserve"> </w:t>
      </w:r>
      <w:r>
        <w:rPr>
          <w:color w:val="231F20"/>
        </w:rPr>
        <w:t>филхармонијом,</w:t>
      </w:r>
      <w:r>
        <w:rPr>
          <w:color w:val="231F20"/>
          <w:spacing w:val="39"/>
        </w:rPr>
        <w:t xml:space="preserve"> </w:t>
      </w:r>
      <w:r>
        <w:rPr>
          <w:color w:val="231F20"/>
        </w:rPr>
        <w:t>као</w:t>
      </w:r>
      <w:r>
        <w:rPr>
          <w:color w:val="231F20"/>
          <w:spacing w:val="39"/>
        </w:rPr>
        <w:t xml:space="preserve"> </w:t>
      </w:r>
      <w:r>
        <w:rPr>
          <w:color w:val="231F20"/>
        </w:rPr>
        <w:t>и</w:t>
      </w:r>
      <w:r>
        <w:rPr>
          <w:color w:val="231F20"/>
          <w:spacing w:val="39"/>
        </w:rPr>
        <w:t xml:space="preserve"> </w:t>
      </w:r>
      <w:r>
        <w:rPr>
          <w:color w:val="231F20"/>
        </w:rPr>
        <w:t>са</w:t>
      </w:r>
      <w:r>
        <w:rPr>
          <w:color w:val="231F20"/>
          <w:spacing w:val="39"/>
        </w:rPr>
        <w:t xml:space="preserve"> </w:t>
      </w:r>
      <w:r>
        <w:rPr>
          <w:color w:val="231F20"/>
        </w:rPr>
        <w:t>Камерним</w:t>
      </w:r>
      <w:r>
        <w:rPr>
          <w:color w:val="231F20"/>
          <w:spacing w:val="39"/>
        </w:rPr>
        <w:t xml:space="preserve"> </w:t>
      </w:r>
      <w:r>
        <w:rPr>
          <w:color w:val="231F20"/>
        </w:rPr>
        <w:t>оркестром Академије</w:t>
      </w:r>
      <w:r>
        <w:rPr>
          <w:color w:val="231F20"/>
          <w:spacing w:val="59"/>
        </w:rPr>
        <w:t xml:space="preserve"> </w:t>
      </w:r>
      <w:r>
        <w:rPr>
          <w:color w:val="231F20"/>
        </w:rPr>
        <w:t>уметности.</w:t>
      </w:r>
      <w:r>
        <w:rPr>
          <w:color w:val="231F20"/>
          <w:spacing w:val="59"/>
        </w:rPr>
        <w:t xml:space="preserve"> </w:t>
      </w:r>
      <w:r>
        <w:rPr>
          <w:color w:val="231F20"/>
        </w:rPr>
        <w:t>Краће</w:t>
      </w:r>
      <w:r>
        <w:rPr>
          <w:color w:val="231F20"/>
          <w:spacing w:val="60"/>
        </w:rPr>
        <w:t xml:space="preserve"> </w:t>
      </w:r>
      <w:r>
        <w:rPr>
          <w:color w:val="231F20"/>
        </w:rPr>
        <w:t>време</w:t>
      </w:r>
      <w:r>
        <w:rPr>
          <w:color w:val="231F20"/>
          <w:spacing w:val="59"/>
        </w:rPr>
        <w:t xml:space="preserve"> </w:t>
      </w:r>
      <w:r>
        <w:rPr>
          <w:color w:val="231F20"/>
        </w:rPr>
        <w:t>свирао</w:t>
      </w:r>
      <w:r>
        <w:rPr>
          <w:color w:val="231F20"/>
          <w:spacing w:val="59"/>
        </w:rPr>
        <w:t xml:space="preserve"> </w:t>
      </w:r>
      <w:r>
        <w:rPr>
          <w:color w:val="231F20"/>
        </w:rPr>
        <w:t>је</w:t>
      </w:r>
      <w:r>
        <w:rPr>
          <w:color w:val="231F20"/>
          <w:spacing w:val="60"/>
        </w:rPr>
        <w:t xml:space="preserve"> </w:t>
      </w:r>
      <w:r>
        <w:rPr>
          <w:color w:val="231F20"/>
        </w:rPr>
        <w:t>као</w:t>
      </w:r>
      <w:r>
        <w:rPr>
          <w:color w:val="231F20"/>
          <w:spacing w:val="59"/>
        </w:rPr>
        <w:t xml:space="preserve"> </w:t>
      </w:r>
      <w:r>
        <w:rPr>
          <w:color w:val="231F20"/>
        </w:rPr>
        <w:t>солиста</w:t>
      </w:r>
      <w:r>
        <w:rPr>
          <w:color w:val="231F20"/>
          <w:spacing w:val="60"/>
        </w:rPr>
        <w:t xml:space="preserve"> </w:t>
      </w:r>
      <w:r>
        <w:rPr>
          <w:color w:val="231F20"/>
          <w:spacing w:val="-10"/>
        </w:rPr>
        <w:t>у</w:t>
      </w:r>
    </w:p>
    <w:p>
      <w:pPr>
        <w:pStyle w:val="8"/>
        <w:spacing w:line="234" w:lineRule="exact"/>
        <w:ind w:left="387"/>
        <w:jc w:val="both"/>
      </w:pPr>
      <w:r>
        <w:rPr>
          <w:color w:val="231F20"/>
        </w:rPr>
        <w:t>ансамблу</w:t>
      </w:r>
      <w:r>
        <w:rPr>
          <w:color w:val="231F20"/>
          <w:spacing w:val="-4"/>
        </w:rPr>
        <w:t xml:space="preserve"> </w:t>
      </w:r>
      <w:r>
        <w:rPr>
          <w:color w:val="231F20"/>
        </w:rPr>
        <w:t>опере</w:t>
      </w:r>
      <w:r>
        <w:rPr>
          <w:color w:val="231F20"/>
          <w:spacing w:val="-2"/>
        </w:rPr>
        <w:t xml:space="preserve"> </w:t>
      </w:r>
      <w:r>
        <w:rPr>
          <w:color w:val="231F20"/>
        </w:rPr>
        <w:t>ХНК</w:t>
      </w:r>
      <w:r>
        <w:rPr>
          <w:color w:val="231F20"/>
          <w:spacing w:val="-3"/>
        </w:rPr>
        <w:t xml:space="preserve"> </w:t>
      </w:r>
      <w:r>
        <w:rPr>
          <w:color w:val="231F20"/>
        </w:rPr>
        <w:t>у</w:t>
      </w:r>
      <w:r>
        <w:rPr>
          <w:color w:val="231F20"/>
          <w:spacing w:val="-2"/>
        </w:rPr>
        <w:t xml:space="preserve"> Осијеку.</w:t>
      </w:r>
    </w:p>
    <w:p>
      <w:pPr>
        <w:pStyle w:val="8"/>
        <w:spacing w:before="10" w:line="211" w:lineRule="auto"/>
        <w:ind w:left="387" w:right="824" w:firstLine="567"/>
        <w:jc w:val="both"/>
      </w:pPr>
      <w:r>
        <w:rPr>
          <w:color w:val="231F20"/>
        </w:rPr>
        <w:t>Свој педагошки рад, почео је у музичкој школи “Јосип Славенски”у</w:t>
      </w:r>
      <w:r>
        <w:rPr>
          <w:color w:val="231F20"/>
          <w:spacing w:val="-11"/>
        </w:rPr>
        <w:t xml:space="preserve"> </w:t>
      </w:r>
      <w:r>
        <w:rPr>
          <w:color w:val="231F20"/>
        </w:rPr>
        <w:t>Новом</w:t>
      </w:r>
      <w:r>
        <w:rPr>
          <w:color w:val="231F20"/>
          <w:spacing w:val="-11"/>
        </w:rPr>
        <w:t xml:space="preserve"> </w:t>
      </w:r>
      <w:r>
        <w:rPr>
          <w:color w:val="231F20"/>
        </w:rPr>
        <w:t>Саду</w:t>
      </w:r>
      <w:r>
        <w:rPr>
          <w:color w:val="231F20"/>
          <w:spacing w:val="-11"/>
        </w:rPr>
        <w:t xml:space="preserve"> </w:t>
      </w:r>
      <w:r>
        <w:rPr>
          <w:color w:val="231F20"/>
        </w:rPr>
        <w:t>,</w:t>
      </w:r>
      <w:r>
        <w:rPr>
          <w:color w:val="231F20"/>
          <w:spacing w:val="-11"/>
        </w:rPr>
        <w:t xml:space="preserve"> </w:t>
      </w:r>
      <w:r>
        <w:rPr>
          <w:color w:val="231F20"/>
        </w:rPr>
        <w:t>а</w:t>
      </w:r>
      <w:r>
        <w:rPr>
          <w:color w:val="231F20"/>
          <w:spacing w:val="-11"/>
        </w:rPr>
        <w:t xml:space="preserve"> </w:t>
      </w:r>
      <w:r>
        <w:rPr>
          <w:color w:val="231F20"/>
        </w:rPr>
        <w:t>од</w:t>
      </w:r>
      <w:r>
        <w:rPr>
          <w:color w:val="231F20"/>
          <w:spacing w:val="-11"/>
        </w:rPr>
        <w:t xml:space="preserve"> </w:t>
      </w:r>
      <w:r>
        <w:rPr>
          <w:color w:val="231F20"/>
        </w:rPr>
        <w:t>1987.</w:t>
      </w:r>
      <w:r>
        <w:rPr>
          <w:color w:val="231F20"/>
          <w:spacing w:val="-11"/>
        </w:rPr>
        <w:t xml:space="preserve"> </w:t>
      </w:r>
      <w:r>
        <w:rPr>
          <w:color w:val="231F20"/>
        </w:rPr>
        <w:t>године</w:t>
      </w:r>
      <w:r>
        <w:rPr>
          <w:color w:val="231F20"/>
          <w:spacing w:val="-11"/>
        </w:rPr>
        <w:t xml:space="preserve"> </w:t>
      </w:r>
      <w:r>
        <w:rPr>
          <w:color w:val="231F20"/>
        </w:rPr>
        <w:t>делује</w:t>
      </w:r>
      <w:r>
        <w:rPr>
          <w:color w:val="231F20"/>
          <w:spacing w:val="-11"/>
        </w:rPr>
        <w:t xml:space="preserve"> </w:t>
      </w:r>
      <w:r>
        <w:rPr>
          <w:color w:val="231F20"/>
        </w:rPr>
        <w:t>као</w:t>
      </w:r>
      <w:r>
        <w:rPr>
          <w:color w:val="231F20"/>
          <w:spacing w:val="-11"/>
        </w:rPr>
        <w:t xml:space="preserve"> </w:t>
      </w:r>
      <w:r>
        <w:rPr>
          <w:color w:val="231F20"/>
        </w:rPr>
        <w:t>професор кларинета у Музичкој школи “Исидор Бајић” у Новом Саду. Са својом класом постигао је значајне резултате, који се огледају</w:t>
      </w:r>
      <w:r>
        <w:rPr>
          <w:color w:val="231F20"/>
          <w:spacing w:val="80"/>
        </w:rPr>
        <w:t xml:space="preserve"> </w:t>
      </w:r>
      <w:r>
        <w:rPr>
          <w:color w:val="231F20"/>
        </w:rPr>
        <w:t>у</w:t>
      </w:r>
      <w:r>
        <w:rPr>
          <w:color w:val="231F20"/>
          <w:spacing w:val="62"/>
          <w:w w:val="150"/>
        </w:rPr>
        <w:t xml:space="preserve"> </w:t>
      </w:r>
      <w:r>
        <w:rPr>
          <w:color w:val="231F20"/>
        </w:rPr>
        <w:t>низу</w:t>
      </w:r>
      <w:r>
        <w:rPr>
          <w:color w:val="231F20"/>
          <w:spacing w:val="63"/>
          <w:w w:val="150"/>
        </w:rPr>
        <w:t xml:space="preserve"> </w:t>
      </w:r>
      <w:r>
        <w:rPr>
          <w:color w:val="231F20"/>
        </w:rPr>
        <w:t>од</w:t>
      </w:r>
      <w:r>
        <w:rPr>
          <w:color w:val="231F20"/>
          <w:spacing w:val="63"/>
          <w:w w:val="150"/>
        </w:rPr>
        <w:t xml:space="preserve"> </w:t>
      </w:r>
      <w:r>
        <w:rPr>
          <w:color w:val="231F20"/>
        </w:rPr>
        <w:t>више</w:t>
      </w:r>
      <w:r>
        <w:rPr>
          <w:color w:val="231F20"/>
          <w:spacing w:val="63"/>
          <w:w w:val="150"/>
        </w:rPr>
        <w:t xml:space="preserve"> </w:t>
      </w:r>
      <w:r>
        <w:rPr>
          <w:color w:val="231F20"/>
        </w:rPr>
        <w:t>десетина</w:t>
      </w:r>
      <w:r>
        <w:rPr>
          <w:color w:val="231F20"/>
          <w:spacing w:val="63"/>
          <w:w w:val="150"/>
        </w:rPr>
        <w:t xml:space="preserve"> </w:t>
      </w:r>
      <w:r>
        <w:rPr>
          <w:color w:val="231F20"/>
        </w:rPr>
        <w:t>првих</w:t>
      </w:r>
      <w:r>
        <w:rPr>
          <w:color w:val="231F20"/>
          <w:spacing w:val="62"/>
          <w:w w:val="150"/>
        </w:rPr>
        <w:t xml:space="preserve"> </w:t>
      </w:r>
      <w:r>
        <w:rPr>
          <w:color w:val="231F20"/>
        </w:rPr>
        <w:t>награда</w:t>
      </w:r>
      <w:r>
        <w:rPr>
          <w:color w:val="231F20"/>
          <w:spacing w:val="63"/>
          <w:w w:val="150"/>
        </w:rPr>
        <w:t xml:space="preserve"> </w:t>
      </w:r>
      <w:r>
        <w:rPr>
          <w:color w:val="231F20"/>
        </w:rPr>
        <w:t>и</w:t>
      </w:r>
      <w:r>
        <w:rPr>
          <w:color w:val="231F20"/>
          <w:spacing w:val="63"/>
          <w:w w:val="150"/>
        </w:rPr>
        <w:t xml:space="preserve"> </w:t>
      </w:r>
      <w:r>
        <w:rPr>
          <w:color w:val="231F20"/>
        </w:rPr>
        <w:t>признања</w:t>
      </w:r>
      <w:r>
        <w:rPr>
          <w:color w:val="231F20"/>
          <w:spacing w:val="63"/>
          <w:w w:val="150"/>
        </w:rPr>
        <w:t xml:space="preserve"> </w:t>
      </w:r>
      <w:r>
        <w:rPr>
          <w:color w:val="231F20"/>
          <w:spacing w:val="-5"/>
        </w:rPr>
        <w:t>на</w:t>
      </w:r>
    </w:p>
    <w:p>
      <w:pPr>
        <w:spacing w:after="0" w:line="211" w:lineRule="auto"/>
        <w:jc w:val="both"/>
        <w:sectPr>
          <w:pgSz w:w="8740" w:h="12250"/>
          <w:pgMar w:top="1040" w:right="420" w:bottom="1120" w:left="860" w:header="656" w:footer="938" w:gutter="0"/>
          <w:cols w:space="720" w:num="1"/>
        </w:sectPr>
      </w:pPr>
    </w:p>
    <w:p>
      <w:pPr>
        <w:pStyle w:val="8"/>
        <w:spacing w:before="201" w:line="211" w:lineRule="auto"/>
        <w:ind w:left="387" w:right="823"/>
        <w:jc w:val="both"/>
      </w:pPr>
      <w:r>
        <w:rPr>
          <w:color w:val="231F20"/>
          <w:w w:val="95"/>
        </w:rPr>
        <w:t xml:space="preserve">међународним и домаћим такмичењима и фестивалима. Његови </w:t>
      </w:r>
      <w:r>
        <w:rPr>
          <w:color w:val="231F20"/>
        </w:rPr>
        <w:t>ученици</w:t>
      </w:r>
      <w:r>
        <w:rPr>
          <w:color w:val="231F20"/>
          <w:spacing w:val="-7"/>
        </w:rPr>
        <w:t xml:space="preserve"> </w:t>
      </w:r>
      <w:r>
        <w:rPr>
          <w:color w:val="231F20"/>
        </w:rPr>
        <w:t>су</w:t>
      </w:r>
      <w:r>
        <w:rPr>
          <w:color w:val="231F20"/>
          <w:spacing w:val="-6"/>
        </w:rPr>
        <w:t xml:space="preserve"> </w:t>
      </w:r>
      <w:r>
        <w:rPr>
          <w:color w:val="231F20"/>
        </w:rPr>
        <w:t>добитници</w:t>
      </w:r>
      <w:r>
        <w:rPr>
          <w:color w:val="231F20"/>
          <w:spacing w:val="-6"/>
        </w:rPr>
        <w:t xml:space="preserve"> </w:t>
      </w:r>
      <w:r>
        <w:rPr>
          <w:color w:val="231F20"/>
        </w:rPr>
        <w:t>највиших</w:t>
      </w:r>
      <w:r>
        <w:rPr>
          <w:color w:val="231F20"/>
          <w:spacing w:val="-6"/>
        </w:rPr>
        <w:t xml:space="preserve"> </w:t>
      </w:r>
      <w:r>
        <w:rPr>
          <w:color w:val="231F20"/>
        </w:rPr>
        <w:t>признања,</w:t>
      </w:r>
      <w:r>
        <w:rPr>
          <w:color w:val="231F20"/>
          <w:spacing w:val="-6"/>
        </w:rPr>
        <w:t xml:space="preserve"> </w:t>
      </w:r>
      <w:r>
        <w:rPr>
          <w:color w:val="231F20"/>
        </w:rPr>
        <w:t>лауреати</w:t>
      </w:r>
      <w:r>
        <w:rPr>
          <w:color w:val="231F20"/>
          <w:spacing w:val="-6"/>
        </w:rPr>
        <w:t xml:space="preserve"> </w:t>
      </w:r>
      <w:r>
        <w:rPr>
          <w:color w:val="231F20"/>
        </w:rPr>
        <w:t>на</w:t>
      </w:r>
      <w:r>
        <w:rPr>
          <w:color w:val="231F20"/>
          <w:spacing w:val="-6"/>
        </w:rPr>
        <w:t xml:space="preserve"> </w:t>
      </w:r>
      <w:r>
        <w:rPr>
          <w:color w:val="231F20"/>
        </w:rPr>
        <w:t>готово свим такмичењима кларинетиста у земљи и иностранству.</w:t>
      </w:r>
    </w:p>
    <w:p>
      <w:pPr>
        <w:pStyle w:val="8"/>
        <w:spacing w:before="1" w:line="211" w:lineRule="auto"/>
        <w:ind w:left="387" w:right="824" w:firstLine="567"/>
        <w:jc w:val="both"/>
      </w:pPr>
      <w:r>
        <w:rPr>
          <w:color w:val="231F20"/>
          <w:w w:val="95"/>
        </w:rPr>
        <w:t xml:space="preserve">Вишегодишњи је предавач на једном од највећих семинара </w:t>
      </w:r>
      <w:r>
        <w:rPr>
          <w:color w:val="231F20"/>
        </w:rPr>
        <w:t>за кларинет на планини Гучево,а такође и семинарима у</w:t>
      </w:r>
    </w:p>
    <w:p>
      <w:pPr>
        <w:pStyle w:val="8"/>
        <w:spacing w:line="211" w:lineRule="auto"/>
        <w:ind w:left="387" w:right="823" w:firstLine="567"/>
        <w:jc w:val="both"/>
      </w:pPr>
      <w:r>
        <w:rPr>
          <w:color w:val="231F20"/>
        </w:rPr>
        <w:t>Хрватској ( Вировитица) те Словенији (Кршко,Ново Место),</w:t>
      </w:r>
      <w:r>
        <w:rPr>
          <w:color w:val="231F20"/>
          <w:spacing w:val="-4"/>
        </w:rPr>
        <w:t xml:space="preserve"> </w:t>
      </w:r>
      <w:r>
        <w:rPr>
          <w:color w:val="231F20"/>
        </w:rPr>
        <w:t>те</w:t>
      </w:r>
      <w:r>
        <w:rPr>
          <w:color w:val="231F20"/>
          <w:spacing w:val="-4"/>
        </w:rPr>
        <w:t xml:space="preserve"> </w:t>
      </w:r>
      <w:r>
        <w:rPr>
          <w:color w:val="231F20"/>
        </w:rPr>
        <w:t>организатор</w:t>
      </w:r>
      <w:r>
        <w:rPr>
          <w:color w:val="231F20"/>
          <w:spacing w:val="-4"/>
        </w:rPr>
        <w:t xml:space="preserve"> </w:t>
      </w:r>
      <w:r>
        <w:rPr>
          <w:color w:val="231F20"/>
        </w:rPr>
        <w:t>више</w:t>
      </w:r>
      <w:r>
        <w:rPr>
          <w:color w:val="231F20"/>
          <w:spacing w:val="-4"/>
        </w:rPr>
        <w:t xml:space="preserve"> </w:t>
      </w:r>
      <w:r>
        <w:rPr>
          <w:color w:val="231F20"/>
        </w:rPr>
        <w:t>зимских</w:t>
      </w:r>
      <w:r>
        <w:rPr>
          <w:color w:val="231F20"/>
          <w:spacing w:val="-4"/>
        </w:rPr>
        <w:t xml:space="preserve"> </w:t>
      </w:r>
      <w:r>
        <w:rPr>
          <w:color w:val="231F20"/>
        </w:rPr>
        <w:t>семинара.Вишегодишњи је учесник у раду жирија Републичког такмичења, као и председник или члан жирија интернационалног такмичења ”Антон</w:t>
      </w:r>
      <w:r>
        <w:rPr>
          <w:color w:val="231F20"/>
          <w:spacing w:val="66"/>
          <w:w w:val="150"/>
        </w:rPr>
        <w:t xml:space="preserve"> </w:t>
      </w:r>
      <w:r>
        <w:rPr>
          <w:color w:val="231F20"/>
        </w:rPr>
        <w:t>Еберст</w:t>
      </w:r>
      <w:r>
        <w:rPr>
          <w:color w:val="231F20"/>
          <w:spacing w:val="66"/>
          <w:w w:val="150"/>
        </w:rPr>
        <w:t xml:space="preserve"> </w:t>
      </w:r>
      <w:r>
        <w:rPr>
          <w:color w:val="231F20"/>
        </w:rPr>
        <w:t>”</w:t>
      </w:r>
      <w:r>
        <w:rPr>
          <w:color w:val="231F20"/>
          <w:spacing w:val="67"/>
          <w:w w:val="150"/>
        </w:rPr>
        <w:t xml:space="preserve"> </w:t>
      </w:r>
      <w:r>
        <w:rPr>
          <w:color w:val="231F20"/>
        </w:rPr>
        <w:t>Нови</w:t>
      </w:r>
      <w:r>
        <w:rPr>
          <w:color w:val="231F20"/>
          <w:spacing w:val="66"/>
          <w:w w:val="150"/>
        </w:rPr>
        <w:t xml:space="preserve"> </w:t>
      </w:r>
      <w:r>
        <w:rPr>
          <w:color w:val="231F20"/>
        </w:rPr>
        <w:t>Сад,”</w:t>
      </w:r>
      <w:r>
        <w:rPr>
          <w:color w:val="231F20"/>
          <w:spacing w:val="66"/>
          <w:w w:val="150"/>
        </w:rPr>
        <w:t xml:space="preserve"> </w:t>
      </w:r>
      <w:r>
        <w:rPr>
          <w:color w:val="231F20"/>
        </w:rPr>
        <w:t>интернационалног</w:t>
      </w:r>
      <w:r>
        <w:rPr>
          <w:color w:val="231F20"/>
          <w:spacing w:val="67"/>
          <w:w w:val="150"/>
        </w:rPr>
        <w:t xml:space="preserve"> </w:t>
      </w:r>
      <w:r>
        <w:rPr>
          <w:color w:val="231F20"/>
          <w:spacing w:val="-2"/>
        </w:rPr>
        <w:t>такмичења</w:t>
      </w:r>
    </w:p>
    <w:p>
      <w:pPr>
        <w:pStyle w:val="8"/>
        <w:spacing w:before="2" w:line="211" w:lineRule="auto"/>
        <w:ind w:left="387" w:right="823"/>
        <w:jc w:val="both"/>
      </w:pPr>
      <w:r>
        <w:rPr>
          <w:color w:val="231F20"/>
        </w:rPr>
        <w:t>„Сава Димитров ”,Софиа, на такмичењима дрвених дувача у Пожаревцу, „Даворин Јенко“ у Београду, Мајским сусретима дрвених дувача у Лазаревцу. Организатор је многобројних концерата младих кларинетиста у</w:t>
      </w:r>
    </w:p>
    <w:p>
      <w:pPr>
        <w:pStyle w:val="8"/>
        <w:spacing w:before="1" w:line="211" w:lineRule="auto"/>
        <w:ind w:left="387" w:right="824" w:firstLine="567"/>
        <w:jc w:val="both"/>
      </w:pPr>
      <w:r>
        <w:rPr>
          <w:color w:val="231F20"/>
        </w:rPr>
        <w:t>Суботици, Зрењанину, Бачкој Паланци, Кули, Сомбору и Новом Саду у циљу промовисања и популаризације кларинета и</w:t>
      </w:r>
      <w:r>
        <w:rPr>
          <w:color w:val="231F20"/>
          <w:spacing w:val="-10"/>
        </w:rPr>
        <w:t xml:space="preserve"> </w:t>
      </w:r>
      <w:r>
        <w:rPr>
          <w:color w:val="231F20"/>
        </w:rPr>
        <w:t>класичне</w:t>
      </w:r>
      <w:r>
        <w:rPr>
          <w:color w:val="231F20"/>
          <w:spacing w:val="-10"/>
        </w:rPr>
        <w:t xml:space="preserve"> </w:t>
      </w:r>
      <w:r>
        <w:rPr>
          <w:color w:val="231F20"/>
        </w:rPr>
        <w:t>музике.</w:t>
      </w:r>
      <w:r>
        <w:rPr>
          <w:color w:val="231F20"/>
          <w:spacing w:val="-10"/>
        </w:rPr>
        <w:t xml:space="preserve"> </w:t>
      </w:r>
      <w:r>
        <w:rPr>
          <w:color w:val="231F20"/>
        </w:rPr>
        <w:t>За</w:t>
      </w:r>
      <w:r>
        <w:rPr>
          <w:color w:val="231F20"/>
          <w:spacing w:val="-10"/>
        </w:rPr>
        <w:t xml:space="preserve"> </w:t>
      </w:r>
      <w:r>
        <w:rPr>
          <w:color w:val="231F20"/>
        </w:rPr>
        <w:t>свој</w:t>
      </w:r>
      <w:r>
        <w:rPr>
          <w:color w:val="231F20"/>
          <w:spacing w:val="-10"/>
        </w:rPr>
        <w:t xml:space="preserve"> </w:t>
      </w:r>
      <w:r>
        <w:rPr>
          <w:color w:val="231F20"/>
        </w:rPr>
        <w:t>рад</w:t>
      </w:r>
      <w:r>
        <w:rPr>
          <w:color w:val="231F20"/>
          <w:spacing w:val="-10"/>
        </w:rPr>
        <w:t xml:space="preserve"> </w:t>
      </w:r>
      <w:r>
        <w:rPr>
          <w:color w:val="231F20"/>
        </w:rPr>
        <w:t>награђен</w:t>
      </w:r>
      <w:r>
        <w:rPr>
          <w:color w:val="231F20"/>
          <w:spacing w:val="-10"/>
        </w:rPr>
        <w:t xml:space="preserve"> </w:t>
      </w:r>
      <w:r>
        <w:rPr>
          <w:color w:val="231F20"/>
        </w:rPr>
        <w:t>је</w:t>
      </w:r>
      <w:r>
        <w:rPr>
          <w:color w:val="231F20"/>
          <w:spacing w:val="-10"/>
        </w:rPr>
        <w:t xml:space="preserve"> </w:t>
      </w:r>
      <w:r>
        <w:rPr>
          <w:color w:val="231F20"/>
        </w:rPr>
        <w:t>годишњом</w:t>
      </w:r>
      <w:r>
        <w:rPr>
          <w:color w:val="231F20"/>
          <w:spacing w:val="-10"/>
        </w:rPr>
        <w:t xml:space="preserve"> </w:t>
      </w:r>
      <w:r>
        <w:rPr>
          <w:color w:val="231F20"/>
        </w:rPr>
        <w:t>наградом Заједнице музичких и балетских школа Србије 2010. године. Остварује значајне контакте у међународној сарадњи са колегама из многих земаља Европе и САД.</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8"/>
      </w:pPr>
    </w:p>
    <w:p>
      <w:pPr>
        <w:pStyle w:val="8"/>
      </w:pPr>
    </w:p>
    <w:p>
      <w:pPr>
        <w:pStyle w:val="8"/>
      </w:pPr>
    </w:p>
    <w:p>
      <w:pPr>
        <w:pStyle w:val="8"/>
      </w:pPr>
    </w:p>
    <w:p>
      <w:pPr>
        <w:pStyle w:val="8"/>
      </w:pPr>
    </w:p>
    <w:p>
      <w:pPr>
        <w:pStyle w:val="8"/>
        <w:spacing w:before="1"/>
        <w:rPr>
          <w:sz w:val="27"/>
        </w:rPr>
      </w:pPr>
    </w:p>
    <w:p>
      <w:pPr>
        <w:pStyle w:val="2"/>
        <w:ind w:left="861"/>
      </w:pPr>
      <w:r>
        <w:rPr>
          <w:color w:val="231F20"/>
        </w:rPr>
        <w:t>СОЛО</w:t>
      </w:r>
      <w:r>
        <w:rPr>
          <w:color w:val="231F20"/>
          <w:spacing w:val="-4"/>
        </w:rPr>
        <w:t xml:space="preserve"> </w:t>
      </w:r>
      <w:r>
        <w:rPr>
          <w:color w:val="231F20"/>
          <w:spacing w:val="-2"/>
        </w:rPr>
        <w:t>ПЕВАЊЕ</w:t>
      </w: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spacing w:before="13"/>
        <w:rPr>
          <w:b/>
          <w:sz w:val="24"/>
        </w:rPr>
      </w:pPr>
      <w:r>
        <w:drawing>
          <wp:anchor distT="0" distB="0" distL="0" distR="0" simplePos="0" relativeHeight="251660288" behindDoc="0" locked="0" layoutInCell="1" allowOverlap="1">
            <wp:simplePos x="0" y="0"/>
            <wp:positionH relativeFrom="page">
              <wp:posOffset>873760</wp:posOffset>
            </wp:positionH>
            <wp:positionV relativeFrom="paragraph">
              <wp:posOffset>231140</wp:posOffset>
            </wp:positionV>
            <wp:extent cx="3732530" cy="3188970"/>
            <wp:effectExtent l="0" t="0" r="0" b="0"/>
            <wp:wrapTopAndBottom/>
            <wp:docPr id="1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3.png"/>
                    <pic:cNvPicPr>
                      <a:picLocks noChangeAspect="1"/>
                    </pic:cNvPicPr>
                  </pic:nvPicPr>
                  <pic:blipFill>
                    <a:blip r:embed="rId142" cstate="print"/>
                    <a:stretch>
                      <a:fillRect/>
                    </a:stretch>
                  </pic:blipFill>
                  <pic:spPr>
                    <a:xfrm>
                      <a:off x="0" y="0"/>
                      <a:ext cx="3732274" cy="3188969"/>
                    </a:xfrm>
                    <a:prstGeom prst="rect">
                      <a:avLst/>
                    </a:prstGeom>
                  </pic:spPr>
                </pic:pic>
              </a:graphicData>
            </a:graphic>
          </wp:anchor>
        </w:drawing>
      </w:r>
    </w:p>
    <w:p>
      <w:pPr>
        <w:spacing w:after="0"/>
        <w:rPr>
          <w:sz w:val="24"/>
        </w:rPr>
        <w:sectPr>
          <w:headerReference r:id="rId29" w:type="default"/>
          <w:footerReference r:id="rId30" w:type="default"/>
          <w:pgSz w:w="8740" w:h="12250"/>
          <w:pgMar w:top="1140" w:right="420" w:bottom="280" w:left="860" w:header="0" w:footer="0" w:gutter="0"/>
          <w:cols w:space="720" w:num="1"/>
        </w:sectPr>
      </w:pPr>
    </w:p>
    <w:p>
      <w:pPr>
        <w:pStyle w:val="8"/>
        <w:rPr>
          <w:b/>
        </w:rPr>
      </w:pPr>
    </w:p>
    <w:p>
      <w:pPr>
        <w:pStyle w:val="8"/>
        <w:rPr>
          <w:b/>
        </w:rPr>
      </w:pPr>
    </w:p>
    <w:p>
      <w:pPr>
        <w:pStyle w:val="3"/>
        <w:spacing w:line="211" w:lineRule="auto"/>
        <w:ind w:right="3076"/>
      </w:pPr>
      <w:r>
        <w:pict>
          <v:group id="docshapegroup141" o:spid="_x0000_s1140" o:spt="203" style="position:absolute;left:0pt;margin-left:210.7pt;margin-top:-15.45pt;height:154.05pt;width:163.5pt;mso-position-horizontal-relative:page;z-index:251674624;mso-width-relative:page;mso-height-relative:page;" coordorigin="4214,-309" coordsize="3270,3081">
            <o:lock v:ext="edit"/>
            <v:shape id="docshape142" o:spid="_x0000_s1141" o:spt="75" type="#_x0000_t75" style="position:absolute;left:4224;top:-300;height:3061;width:3250;" filled="f" stroked="f" coordsize="21600,21600">
              <v:path/>
              <v:fill on="f" focussize="0,0"/>
              <v:stroke on="f"/>
              <v:imagedata r:id="rId143" o:title=""/>
              <o:lock v:ext="edit" aspectratio="t"/>
            </v:shape>
            <v:rect id="docshape143" o:spid="_x0000_s1142" o:spt="1" style="position:absolute;left:4224;top:-300;height:3061;width:3250;" filled="f" stroked="t" coordsize="21600,21600">
              <v:path/>
              <v:fill on="f" focussize="0,0"/>
              <v:stroke weight="1pt" color="#231F20"/>
              <v:imagedata o:title=""/>
              <o:lock v:ext="edit"/>
            </v:rect>
          </v:group>
        </w:pict>
      </w:r>
      <w:r>
        <w:rPr>
          <w:color w:val="231F20"/>
          <w:spacing w:val="-2"/>
        </w:rPr>
        <w:t>ВЛАДИМИР БУЛАТОВИЋ</w:t>
      </w:r>
    </w:p>
    <w:p>
      <w:pPr>
        <w:pStyle w:val="8"/>
        <w:rPr>
          <w:b/>
        </w:rPr>
      </w:pPr>
    </w:p>
    <w:p>
      <w:pPr>
        <w:pStyle w:val="8"/>
        <w:rPr>
          <w:b/>
        </w:rPr>
      </w:pPr>
    </w:p>
    <w:p>
      <w:pPr>
        <w:pStyle w:val="8"/>
        <w:rPr>
          <w:b/>
        </w:rPr>
      </w:pPr>
    </w:p>
    <w:p>
      <w:pPr>
        <w:pStyle w:val="8"/>
        <w:rPr>
          <w:b/>
        </w:rPr>
      </w:pPr>
    </w:p>
    <w:p>
      <w:pPr>
        <w:pStyle w:val="8"/>
        <w:rPr>
          <w:b/>
        </w:rPr>
      </w:pPr>
    </w:p>
    <w:p>
      <w:pPr>
        <w:pStyle w:val="8"/>
        <w:spacing w:before="4"/>
        <w:rPr>
          <w:b/>
          <w:sz w:val="29"/>
        </w:rPr>
      </w:pPr>
    </w:p>
    <w:p>
      <w:pPr>
        <w:pStyle w:val="8"/>
        <w:spacing w:before="126" w:line="211" w:lineRule="auto"/>
        <w:ind w:left="387" w:right="823" w:firstLine="567"/>
        <w:jc w:val="both"/>
      </w:pPr>
      <w:r>
        <w:rPr>
          <w:color w:val="231F20"/>
        </w:rPr>
        <w:t>Рођен је 13.12.1979. у Београду. Дипломирао је соло певање</w:t>
      </w:r>
      <w:r>
        <w:rPr>
          <w:color w:val="231F20"/>
          <w:spacing w:val="-13"/>
        </w:rPr>
        <w:t xml:space="preserve"> </w:t>
      </w:r>
      <w:r>
        <w:rPr>
          <w:color w:val="231F20"/>
        </w:rPr>
        <w:t>на</w:t>
      </w:r>
      <w:r>
        <w:rPr>
          <w:color w:val="231F20"/>
          <w:spacing w:val="-13"/>
        </w:rPr>
        <w:t xml:space="preserve"> </w:t>
      </w:r>
      <w:r>
        <w:rPr>
          <w:color w:val="231F20"/>
        </w:rPr>
        <w:t>Академији</w:t>
      </w:r>
      <w:r>
        <w:rPr>
          <w:color w:val="231F20"/>
          <w:spacing w:val="-13"/>
        </w:rPr>
        <w:t xml:space="preserve"> </w:t>
      </w:r>
      <w:r>
        <w:rPr>
          <w:color w:val="231F20"/>
        </w:rPr>
        <w:t>Лепих</w:t>
      </w:r>
      <w:r>
        <w:rPr>
          <w:color w:val="231F20"/>
          <w:spacing w:val="-13"/>
        </w:rPr>
        <w:t xml:space="preserve"> </w:t>
      </w:r>
      <w:r>
        <w:rPr>
          <w:color w:val="231F20"/>
        </w:rPr>
        <w:t>Уметности</w:t>
      </w:r>
      <w:r>
        <w:rPr>
          <w:color w:val="231F20"/>
          <w:spacing w:val="-13"/>
        </w:rPr>
        <w:t xml:space="preserve"> </w:t>
      </w:r>
      <w:r>
        <w:rPr>
          <w:color w:val="231F20"/>
        </w:rPr>
        <w:t>у</w:t>
      </w:r>
      <w:r>
        <w:rPr>
          <w:color w:val="231F20"/>
          <w:spacing w:val="-13"/>
        </w:rPr>
        <w:t xml:space="preserve"> </w:t>
      </w:r>
      <w:r>
        <w:rPr>
          <w:color w:val="231F20"/>
        </w:rPr>
        <w:t>Београду,</w:t>
      </w:r>
      <w:r>
        <w:rPr>
          <w:color w:val="231F20"/>
          <w:spacing w:val="-13"/>
        </w:rPr>
        <w:t xml:space="preserve"> </w:t>
      </w:r>
      <w:r>
        <w:rPr>
          <w:color w:val="231F20"/>
        </w:rPr>
        <w:t>2009.године, у класи проф. Љубица Живковић.</w:t>
      </w:r>
    </w:p>
    <w:p>
      <w:pPr>
        <w:pStyle w:val="8"/>
        <w:spacing w:line="231" w:lineRule="exact"/>
        <w:ind w:left="954"/>
        <w:jc w:val="both"/>
      </w:pPr>
      <w:r>
        <w:rPr>
          <w:color w:val="231F20"/>
        </w:rPr>
        <w:t>Стално</w:t>
      </w:r>
      <w:r>
        <w:rPr>
          <w:color w:val="231F20"/>
          <w:spacing w:val="33"/>
        </w:rPr>
        <w:t xml:space="preserve"> </w:t>
      </w:r>
      <w:r>
        <w:rPr>
          <w:color w:val="231F20"/>
        </w:rPr>
        <w:t>је</w:t>
      </w:r>
      <w:r>
        <w:rPr>
          <w:color w:val="231F20"/>
          <w:spacing w:val="36"/>
        </w:rPr>
        <w:t xml:space="preserve"> </w:t>
      </w:r>
      <w:r>
        <w:rPr>
          <w:color w:val="231F20"/>
        </w:rPr>
        <w:t>запослен</w:t>
      </w:r>
      <w:r>
        <w:rPr>
          <w:color w:val="231F20"/>
          <w:spacing w:val="36"/>
        </w:rPr>
        <w:t xml:space="preserve"> </w:t>
      </w:r>
      <w:r>
        <w:rPr>
          <w:color w:val="231F20"/>
        </w:rPr>
        <w:t>као</w:t>
      </w:r>
      <w:r>
        <w:rPr>
          <w:color w:val="231F20"/>
          <w:spacing w:val="36"/>
        </w:rPr>
        <w:t xml:space="preserve"> </w:t>
      </w:r>
      <w:r>
        <w:rPr>
          <w:color w:val="231F20"/>
        </w:rPr>
        <w:t>наставник</w:t>
      </w:r>
      <w:r>
        <w:rPr>
          <w:color w:val="231F20"/>
          <w:spacing w:val="35"/>
        </w:rPr>
        <w:t xml:space="preserve"> </w:t>
      </w:r>
      <w:r>
        <w:rPr>
          <w:color w:val="231F20"/>
        </w:rPr>
        <w:t>соло</w:t>
      </w:r>
      <w:r>
        <w:rPr>
          <w:color w:val="231F20"/>
          <w:spacing w:val="36"/>
        </w:rPr>
        <w:t xml:space="preserve"> </w:t>
      </w:r>
      <w:r>
        <w:rPr>
          <w:color w:val="231F20"/>
        </w:rPr>
        <w:t>певања</w:t>
      </w:r>
      <w:r>
        <w:rPr>
          <w:color w:val="231F20"/>
          <w:spacing w:val="36"/>
        </w:rPr>
        <w:t xml:space="preserve"> </w:t>
      </w:r>
      <w:r>
        <w:rPr>
          <w:color w:val="231F20"/>
        </w:rPr>
        <w:t>у</w:t>
      </w:r>
      <w:r>
        <w:rPr>
          <w:color w:val="231F20"/>
          <w:spacing w:val="36"/>
        </w:rPr>
        <w:t xml:space="preserve"> </w:t>
      </w:r>
      <w:r>
        <w:rPr>
          <w:color w:val="231F20"/>
          <w:spacing w:val="-5"/>
        </w:rPr>
        <w:t>ОМШ</w:t>
      </w:r>
    </w:p>
    <w:p>
      <w:pPr>
        <w:pStyle w:val="8"/>
        <w:spacing w:before="9" w:line="211" w:lineRule="auto"/>
        <w:ind w:left="387" w:right="824"/>
        <w:jc w:val="both"/>
      </w:pPr>
      <w:r>
        <w:rPr>
          <w:color w:val="231F20"/>
        </w:rPr>
        <w:t>„Стеван Христић“ у Младеновцу, такође ради хонорарно у београдској ОМШ „Петар Коњовић“.</w:t>
      </w:r>
    </w:p>
    <w:p>
      <w:pPr>
        <w:pStyle w:val="8"/>
        <w:spacing w:before="1" w:line="211" w:lineRule="auto"/>
        <w:ind w:left="387" w:right="824" w:firstLine="567"/>
        <w:jc w:val="both"/>
      </w:pPr>
      <w:r>
        <w:rPr>
          <w:color w:val="231F20"/>
        </w:rPr>
        <w:t>Један је од оснивача „Урбан поп рок фестивала“, манифестације која окупља младе и неафирмисане певаче из Младеновца и шире околине.</w:t>
      </w:r>
    </w:p>
    <w:p>
      <w:pPr>
        <w:pStyle w:val="8"/>
        <w:spacing w:before="1" w:line="211" w:lineRule="auto"/>
        <w:ind w:left="387" w:right="823" w:firstLine="567"/>
        <w:jc w:val="both"/>
      </w:pPr>
      <w:r>
        <w:rPr>
          <w:color w:val="231F20"/>
        </w:rPr>
        <w:t>Наступао је у позориштима: Народно позориште, Мадленијанум, Позориште на Теразијама; као солиста, или као хорски певач (преко две стотине извођења), а у представама: Дон Карлос, Јадници, Ребека, Бечка крв, Анжелика, Љубавни напитак, Пајаци, Весела удовица (Конзул Приштић), Париски живот, Фантом из опере, С друге стране јастука, Црни лептир, На уранку.</w:t>
      </w:r>
    </w:p>
    <w:p>
      <w:pPr>
        <w:pStyle w:val="8"/>
        <w:spacing w:before="2" w:line="211" w:lineRule="auto"/>
        <w:ind w:left="387" w:right="824" w:firstLine="567"/>
        <w:jc w:val="both"/>
      </w:pPr>
      <w:r>
        <w:rPr>
          <w:color w:val="231F20"/>
        </w:rPr>
        <w:t>Као стални члан Оперског студија Народног позоришта, наступио</w:t>
      </w:r>
      <w:r>
        <w:rPr>
          <w:color w:val="231F20"/>
          <w:spacing w:val="-8"/>
        </w:rPr>
        <w:t xml:space="preserve"> </w:t>
      </w:r>
      <w:r>
        <w:rPr>
          <w:color w:val="231F20"/>
        </w:rPr>
        <w:t>је</w:t>
      </w:r>
      <w:r>
        <w:rPr>
          <w:color w:val="231F20"/>
          <w:spacing w:val="-8"/>
        </w:rPr>
        <w:t xml:space="preserve"> </w:t>
      </w:r>
      <w:r>
        <w:rPr>
          <w:color w:val="231F20"/>
        </w:rPr>
        <w:t>у</w:t>
      </w:r>
      <w:r>
        <w:rPr>
          <w:color w:val="231F20"/>
          <w:spacing w:val="-8"/>
        </w:rPr>
        <w:t xml:space="preserve"> </w:t>
      </w:r>
      <w:r>
        <w:rPr>
          <w:color w:val="231F20"/>
        </w:rPr>
        <w:t>представама</w:t>
      </w:r>
      <w:r>
        <w:rPr>
          <w:color w:val="231F20"/>
          <w:spacing w:val="-8"/>
        </w:rPr>
        <w:t xml:space="preserve"> </w:t>
      </w:r>
      <w:r>
        <w:rPr>
          <w:color w:val="231F20"/>
        </w:rPr>
        <w:t>Тајни</w:t>
      </w:r>
      <w:r>
        <w:rPr>
          <w:color w:val="231F20"/>
          <w:spacing w:val="-8"/>
        </w:rPr>
        <w:t xml:space="preserve"> </w:t>
      </w:r>
      <w:r>
        <w:rPr>
          <w:color w:val="231F20"/>
        </w:rPr>
        <w:t>брак</w:t>
      </w:r>
      <w:r>
        <w:rPr>
          <w:color w:val="231F20"/>
          <w:spacing w:val="-8"/>
        </w:rPr>
        <w:t xml:space="preserve"> </w:t>
      </w:r>
      <w:r>
        <w:rPr>
          <w:color w:val="231F20"/>
        </w:rPr>
        <w:t>и</w:t>
      </w:r>
      <w:r>
        <w:rPr>
          <w:color w:val="231F20"/>
          <w:spacing w:val="-8"/>
        </w:rPr>
        <w:t xml:space="preserve"> </w:t>
      </w:r>
      <w:r>
        <w:rPr>
          <w:color w:val="231F20"/>
        </w:rPr>
        <w:t>Фигаро</w:t>
      </w:r>
      <w:r>
        <w:rPr>
          <w:color w:val="231F20"/>
          <w:spacing w:val="-8"/>
        </w:rPr>
        <w:t xml:space="preserve"> </w:t>
      </w:r>
      <w:r>
        <w:rPr>
          <w:color w:val="231F20"/>
        </w:rPr>
        <w:t>(Гроф</w:t>
      </w:r>
      <w:r>
        <w:rPr>
          <w:color w:val="231F20"/>
          <w:spacing w:val="-8"/>
        </w:rPr>
        <w:t xml:space="preserve"> </w:t>
      </w:r>
      <w:r>
        <w:rPr>
          <w:color w:val="231F20"/>
        </w:rPr>
        <w:t xml:space="preserve">Робинсон, </w:t>
      </w:r>
      <w:r>
        <w:rPr>
          <w:color w:val="231F20"/>
          <w:spacing w:val="-2"/>
        </w:rPr>
        <w:t>Антонио).</w:t>
      </w:r>
    </w:p>
    <w:p>
      <w:pPr>
        <w:pStyle w:val="8"/>
        <w:spacing w:line="248" w:lineRule="exact"/>
        <w:ind w:left="954"/>
        <w:jc w:val="both"/>
      </w:pPr>
      <w:r>
        <w:rPr>
          <w:color w:val="231F20"/>
        </w:rPr>
        <w:t>Живи</w:t>
      </w:r>
      <w:r>
        <w:rPr>
          <w:color w:val="231F20"/>
          <w:spacing w:val="-5"/>
        </w:rPr>
        <w:t xml:space="preserve"> </w:t>
      </w:r>
      <w:r>
        <w:rPr>
          <w:color w:val="231F20"/>
        </w:rPr>
        <w:t>у</w:t>
      </w:r>
      <w:r>
        <w:rPr>
          <w:color w:val="231F20"/>
          <w:spacing w:val="-3"/>
        </w:rPr>
        <w:t xml:space="preserve"> </w:t>
      </w:r>
      <w:r>
        <w:rPr>
          <w:color w:val="231F20"/>
        </w:rPr>
        <w:t>београдској</w:t>
      </w:r>
      <w:r>
        <w:rPr>
          <w:color w:val="231F20"/>
          <w:spacing w:val="-4"/>
        </w:rPr>
        <w:t xml:space="preserve"> </w:t>
      </w:r>
      <w:r>
        <w:rPr>
          <w:color w:val="231F20"/>
        </w:rPr>
        <w:t>општини</w:t>
      </w:r>
      <w:r>
        <w:rPr>
          <w:color w:val="231F20"/>
          <w:spacing w:val="-3"/>
        </w:rPr>
        <w:t xml:space="preserve"> </w:t>
      </w:r>
      <w:r>
        <w:rPr>
          <w:color w:val="231F20"/>
          <w:spacing w:val="-2"/>
        </w:rPr>
        <w:t>Земун.</w:t>
      </w:r>
    </w:p>
    <w:p>
      <w:pPr>
        <w:spacing w:after="0" w:line="248" w:lineRule="exact"/>
        <w:jc w:val="both"/>
        <w:sectPr>
          <w:headerReference r:id="rId31" w:type="default"/>
          <w:footerReference r:id="rId33" w:type="default"/>
          <w:headerReference r:id="rId32" w:type="even"/>
          <w:footerReference r:id="rId34" w:type="even"/>
          <w:pgSz w:w="8740" w:h="12250"/>
          <w:pgMar w:top="1040" w:right="420" w:bottom="1120" w:left="860" w:header="656" w:footer="938" w:gutter="0"/>
          <w:pgNumType w:start="24"/>
          <w:cols w:space="720" w:num="1"/>
        </w:sectPr>
      </w:pPr>
    </w:p>
    <w:p>
      <w:pPr>
        <w:pStyle w:val="8"/>
      </w:pPr>
    </w:p>
    <w:p>
      <w:pPr>
        <w:pStyle w:val="8"/>
      </w:pPr>
    </w:p>
    <w:p>
      <w:pPr>
        <w:pStyle w:val="3"/>
        <w:spacing w:line="211" w:lineRule="auto"/>
        <w:ind w:left="4454" w:right="0" w:firstLine="669"/>
      </w:pPr>
      <w:r>
        <w:pict>
          <v:group id="docshapegroup144" o:spid="_x0000_s1143" o:spt="203" style="position:absolute;left:0pt;margin-left:62.35pt;margin-top:-15.45pt;height:154.05pt;width:163.5pt;mso-position-horizontal-relative:page;z-index:251675648;mso-width-relative:page;mso-height-relative:page;" coordorigin="1247,-309" coordsize="3270,3081">
            <o:lock v:ext="edit"/>
            <v:shape id="docshape145" o:spid="_x0000_s1144" o:spt="75" type="#_x0000_t75" style="position:absolute;left:1257;top:-291;height:3052;width:3250;" filled="f" stroked="f" coordsize="21600,21600">
              <v:path/>
              <v:fill on="f" focussize="0,0"/>
              <v:stroke on="f"/>
              <v:imagedata r:id="rId144" o:title=""/>
              <o:lock v:ext="edit" aspectratio="t"/>
            </v:shape>
            <v:rect id="docshape146" o:spid="_x0000_s1145" o:spt="1" style="position:absolute;left:1257;top:-300;height:3061;width:3250;" filled="f" stroked="t" coordsize="21600,21600">
              <v:path/>
              <v:fill on="f" focussize="0,0"/>
              <v:stroke weight="1pt" color="#231F20"/>
              <v:imagedata o:title=""/>
              <o:lock v:ext="edit"/>
            </v:rect>
          </v:group>
        </w:pict>
      </w:r>
      <w:r>
        <w:rPr>
          <w:color w:val="231F20"/>
          <w:spacing w:val="-2"/>
        </w:rPr>
        <w:t>ИВАНА НЕШОВИЋ</w:t>
      </w:r>
    </w:p>
    <w:p>
      <w:pPr>
        <w:pStyle w:val="8"/>
        <w:rPr>
          <w:b/>
        </w:rPr>
      </w:pPr>
    </w:p>
    <w:p>
      <w:pPr>
        <w:pStyle w:val="8"/>
        <w:rPr>
          <w:b/>
        </w:rPr>
      </w:pPr>
    </w:p>
    <w:p>
      <w:pPr>
        <w:pStyle w:val="8"/>
        <w:rPr>
          <w:b/>
        </w:rPr>
      </w:pPr>
    </w:p>
    <w:p>
      <w:pPr>
        <w:pStyle w:val="8"/>
        <w:rPr>
          <w:b/>
        </w:rPr>
      </w:pPr>
    </w:p>
    <w:p>
      <w:pPr>
        <w:pStyle w:val="8"/>
        <w:rPr>
          <w:b/>
        </w:rPr>
      </w:pPr>
    </w:p>
    <w:p>
      <w:pPr>
        <w:pStyle w:val="8"/>
        <w:spacing w:before="4"/>
        <w:rPr>
          <w:b/>
          <w:sz w:val="29"/>
        </w:rPr>
      </w:pPr>
    </w:p>
    <w:p>
      <w:pPr>
        <w:pStyle w:val="8"/>
        <w:spacing w:before="126" w:line="211" w:lineRule="auto"/>
        <w:ind w:left="387" w:right="822" w:firstLine="567"/>
        <w:jc w:val="both"/>
      </w:pPr>
      <w:r>
        <w:rPr>
          <w:color w:val="231F20"/>
        </w:rPr>
        <w:t>Ивана Нешовић Гојковић, професор певања у школи ,, Стеван</w:t>
      </w:r>
      <w:r>
        <w:rPr>
          <w:color w:val="231F20"/>
          <w:spacing w:val="-8"/>
        </w:rPr>
        <w:t xml:space="preserve"> </w:t>
      </w:r>
      <w:r>
        <w:rPr>
          <w:color w:val="231F20"/>
        </w:rPr>
        <w:t>Мокрањац“</w:t>
      </w:r>
      <w:r>
        <w:rPr>
          <w:color w:val="231F20"/>
          <w:spacing w:val="-8"/>
        </w:rPr>
        <w:t xml:space="preserve"> </w:t>
      </w:r>
      <w:r>
        <w:rPr>
          <w:color w:val="231F20"/>
        </w:rPr>
        <w:t>у</w:t>
      </w:r>
      <w:r>
        <w:rPr>
          <w:color w:val="231F20"/>
          <w:spacing w:val="-8"/>
        </w:rPr>
        <w:t xml:space="preserve"> </w:t>
      </w:r>
      <w:r>
        <w:rPr>
          <w:color w:val="231F20"/>
        </w:rPr>
        <w:t>Пожаревцу</w:t>
      </w:r>
      <w:r>
        <w:rPr>
          <w:color w:val="231F20"/>
          <w:spacing w:val="-8"/>
        </w:rPr>
        <w:t xml:space="preserve"> </w:t>
      </w:r>
      <w:r>
        <w:rPr>
          <w:color w:val="231F20"/>
        </w:rPr>
        <w:t>у</w:t>
      </w:r>
      <w:r>
        <w:rPr>
          <w:color w:val="231F20"/>
          <w:spacing w:val="-8"/>
        </w:rPr>
        <w:t xml:space="preserve"> </w:t>
      </w:r>
      <w:r>
        <w:rPr>
          <w:color w:val="231F20"/>
        </w:rPr>
        <w:t>којој</w:t>
      </w:r>
      <w:r>
        <w:rPr>
          <w:color w:val="231F20"/>
          <w:spacing w:val="-8"/>
        </w:rPr>
        <w:t xml:space="preserve"> </w:t>
      </w:r>
      <w:r>
        <w:rPr>
          <w:color w:val="231F20"/>
        </w:rPr>
        <w:t>је</w:t>
      </w:r>
      <w:r>
        <w:rPr>
          <w:color w:val="231F20"/>
          <w:spacing w:val="-8"/>
        </w:rPr>
        <w:t xml:space="preserve"> </w:t>
      </w:r>
      <w:r>
        <w:rPr>
          <w:color w:val="231F20"/>
        </w:rPr>
        <w:t>и</w:t>
      </w:r>
      <w:r>
        <w:rPr>
          <w:color w:val="231F20"/>
          <w:spacing w:val="-8"/>
        </w:rPr>
        <w:t xml:space="preserve"> </w:t>
      </w:r>
      <w:r>
        <w:rPr>
          <w:color w:val="231F20"/>
        </w:rPr>
        <w:t>завршила</w:t>
      </w:r>
      <w:r>
        <w:rPr>
          <w:color w:val="231F20"/>
          <w:spacing w:val="-8"/>
        </w:rPr>
        <w:t xml:space="preserve"> </w:t>
      </w:r>
      <w:r>
        <w:rPr>
          <w:color w:val="231F20"/>
        </w:rPr>
        <w:t>основно</w:t>
      </w:r>
      <w:r>
        <w:rPr>
          <w:color w:val="231F20"/>
          <w:spacing w:val="-8"/>
        </w:rPr>
        <w:t xml:space="preserve"> </w:t>
      </w:r>
      <w:r>
        <w:rPr>
          <w:color w:val="231F20"/>
        </w:rPr>
        <w:t>и средње</w:t>
      </w:r>
      <w:r>
        <w:rPr>
          <w:color w:val="231F20"/>
          <w:spacing w:val="-5"/>
        </w:rPr>
        <w:t xml:space="preserve"> </w:t>
      </w:r>
      <w:r>
        <w:rPr>
          <w:color w:val="231F20"/>
        </w:rPr>
        <w:t>музичко</w:t>
      </w:r>
      <w:r>
        <w:rPr>
          <w:color w:val="231F20"/>
          <w:spacing w:val="-5"/>
        </w:rPr>
        <w:t xml:space="preserve"> </w:t>
      </w:r>
      <w:r>
        <w:rPr>
          <w:color w:val="231F20"/>
        </w:rPr>
        <w:t>образовање</w:t>
      </w:r>
      <w:r>
        <w:rPr>
          <w:color w:val="231F20"/>
          <w:spacing w:val="-5"/>
        </w:rPr>
        <w:t xml:space="preserve"> </w:t>
      </w:r>
      <w:r>
        <w:rPr>
          <w:color w:val="231F20"/>
        </w:rPr>
        <w:t>на</w:t>
      </w:r>
      <w:r>
        <w:rPr>
          <w:color w:val="231F20"/>
          <w:spacing w:val="-5"/>
        </w:rPr>
        <w:t xml:space="preserve"> </w:t>
      </w:r>
      <w:r>
        <w:rPr>
          <w:color w:val="231F20"/>
        </w:rPr>
        <w:t>два</w:t>
      </w:r>
      <w:r>
        <w:rPr>
          <w:color w:val="231F20"/>
          <w:spacing w:val="-5"/>
        </w:rPr>
        <w:t xml:space="preserve"> </w:t>
      </w:r>
      <w:r>
        <w:rPr>
          <w:color w:val="231F20"/>
        </w:rPr>
        <w:t>смера,</w:t>
      </w:r>
      <w:r>
        <w:rPr>
          <w:color w:val="231F20"/>
          <w:spacing w:val="-5"/>
        </w:rPr>
        <w:t xml:space="preserve"> </w:t>
      </w:r>
      <w:r>
        <w:rPr>
          <w:color w:val="231F20"/>
        </w:rPr>
        <w:t>музички</w:t>
      </w:r>
      <w:r>
        <w:rPr>
          <w:color w:val="231F20"/>
          <w:spacing w:val="-5"/>
        </w:rPr>
        <w:t xml:space="preserve"> </w:t>
      </w:r>
      <w:r>
        <w:rPr>
          <w:color w:val="231F20"/>
        </w:rPr>
        <w:t>сарадник</w:t>
      </w:r>
      <w:r>
        <w:rPr>
          <w:color w:val="231F20"/>
          <w:spacing w:val="-5"/>
        </w:rPr>
        <w:t xml:space="preserve"> </w:t>
      </w:r>
      <w:r>
        <w:rPr>
          <w:color w:val="231F20"/>
        </w:rPr>
        <w:t>и соло</w:t>
      </w:r>
      <w:r>
        <w:rPr>
          <w:color w:val="231F20"/>
          <w:spacing w:val="-13"/>
        </w:rPr>
        <w:t xml:space="preserve"> </w:t>
      </w:r>
      <w:r>
        <w:rPr>
          <w:color w:val="231F20"/>
        </w:rPr>
        <w:t>певање.</w:t>
      </w:r>
      <w:r>
        <w:rPr>
          <w:color w:val="231F20"/>
          <w:spacing w:val="-13"/>
        </w:rPr>
        <w:t xml:space="preserve"> </w:t>
      </w:r>
      <w:r>
        <w:rPr>
          <w:color w:val="231F20"/>
        </w:rPr>
        <w:t>2005</w:t>
      </w:r>
      <w:r>
        <w:rPr>
          <w:color w:val="231F20"/>
          <w:spacing w:val="-13"/>
        </w:rPr>
        <w:t xml:space="preserve"> </w:t>
      </w:r>
      <w:r>
        <w:rPr>
          <w:color w:val="231F20"/>
        </w:rPr>
        <w:t>године</w:t>
      </w:r>
      <w:r>
        <w:rPr>
          <w:color w:val="231F20"/>
          <w:spacing w:val="-13"/>
        </w:rPr>
        <w:t xml:space="preserve"> </w:t>
      </w:r>
      <w:r>
        <w:rPr>
          <w:color w:val="231F20"/>
        </w:rPr>
        <w:t>школовње</w:t>
      </w:r>
      <w:r>
        <w:rPr>
          <w:color w:val="231F20"/>
          <w:spacing w:val="-13"/>
        </w:rPr>
        <w:t xml:space="preserve"> </w:t>
      </w:r>
      <w:r>
        <w:rPr>
          <w:color w:val="231F20"/>
        </w:rPr>
        <w:t>наставља</w:t>
      </w:r>
      <w:r>
        <w:rPr>
          <w:color w:val="231F20"/>
          <w:spacing w:val="-13"/>
        </w:rPr>
        <w:t xml:space="preserve"> </w:t>
      </w:r>
      <w:r>
        <w:rPr>
          <w:color w:val="231F20"/>
        </w:rPr>
        <w:t>на</w:t>
      </w:r>
      <w:r>
        <w:rPr>
          <w:color w:val="231F20"/>
          <w:spacing w:val="-13"/>
        </w:rPr>
        <w:t xml:space="preserve"> </w:t>
      </w:r>
      <w:r>
        <w:rPr>
          <w:color w:val="231F20"/>
        </w:rPr>
        <w:t>Универзитету Источно</w:t>
      </w:r>
      <w:r>
        <w:rPr>
          <w:color w:val="231F20"/>
          <w:spacing w:val="-3"/>
        </w:rPr>
        <w:t xml:space="preserve"> </w:t>
      </w:r>
      <w:r>
        <w:rPr>
          <w:color w:val="231F20"/>
        </w:rPr>
        <w:t>Сарајево-Музичку</w:t>
      </w:r>
      <w:r>
        <w:rPr>
          <w:color w:val="231F20"/>
          <w:spacing w:val="-3"/>
        </w:rPr>
        <w:t xml:space="preserve"> </w:t>
      </w:r>
      <w:r>
        <w:rPr>
          <w:color w:val="231F20"/>
        </w:rPr>
        <w:t>академију</w:t>
      </w:r>
      <w:r>
        <w:rPr>
          <w:color w:val="231F20"/>
          <w:spacing w:val="-3"/>
        </w:rPr>
        <w:t xml:space="preserve"> </w:t>
      </w:r>
      <w:r>
        <w:rPr>
          <w:color w:val="231F20"/>
        </w:rPr>
        <w:t>на</w:t>
      </w:r>
      <w:r>
        <w:rPr>
          <w:color w:val="231F20"/>
          <w:spacing w:val="-3"/>
        </w:rPr>
        <w:t xml:space="preserve"> </w:t>
      </w:r>
      <w:r>
        <w:rPr>
          <w:color w:val="231F20"/>
        </w:rPr>
        <w:t>одсеку</w:t>
      </w:r>
      <w:r>
        <w:rPr>
          <w:color w:val="231F20"/>
          <w:spacing w:val="-3"/>
        </w:rPr>
        <w:t xml:space="preserve"> </w:t>
      </w:r>
      <w:r>
        <w:rPr>
          <w:color w:val="231F20"/>
        </w:rPr>
        <w:t>за</w:t>
      </w:r>
      <w:r>
        <w:rPr>
          <w:color w:val="231F20"/>
          <w:spacing w:val="-3"/>
        </w:rPr>
        <w:t xml:space="preserve"> </w:t>
      </w:r>
      <w:r>
        <w:rPr>
          <w:color w:val="231F20"/>
        </w:rPr>
        <w:t>соло</w:t>
      </w:r>
      <w:r>
        <w:rPr>
          <w:color w:val="231F20"/>
          <w:spacing w:val="-3"/>
        </w:rPr>
        <w:t xml:space="preserve"> </w:t>
      </w:r>
      <w:r>
        <w:rPr>
          <w:color w:val="231F20"/>
        </w:rPr>
        <w:t>певање у класи доц. Георги Минова.</w:t>
      </w:r>
      <w:r>
        <w:rPr>
          <w:color w:val="231F20"/>
          <w:spacing w:val="80"/>
        </w:rPr>
        <w:t xml:space="preserve"> </w:t>
      </w:r>
      <w:r>
        <w:rPr>
          <w:color w:val="231F20"/>
        </w:rPr>
        <w:t>У току студија имала је прилике</w:t>
      </w:r>
      <w:r>
        <w:rPr>
          <w:color w:val="231F20"/>
          <w:spacing w:val="40"/>
        </w:rPr>
        <w:t xml:space="preserve"> </w:t>
      </w:r>
      <w:r>
        <w:rPr>
          <w:color w:val="231F20"/>
        </w:rPr>
        <w:t>да сарађује и да се усавршава код проф.др Радмиле Бакочевић и Мр. Виолете Панчетовић Радаковић,</w:t>
      </w:r>
      <w:r>
        <w:rPr>
          <w:color w:val="231F20"/>
          <w:spacing w:val="40"/>
        </w:rPr>
        <w:t xml:space="preserve"> </w:t>
      </w:r>
      <w:r>
        <w:rPr>
          <w:color w:val="231F20"/>
        </w:rPr>
        <w:t>осваја бројне награде на међународним такмичењима. Након студија почиње да се бави педагошким радом, те са својим ученицима осваја бројне награде на домаћим и међународним такмичењима. Поред педагошког рада Ивана Нешовић Гојковић редовно наступа са ансамблом</w:t>
      </w:r>
      <w:r>
        <w:rPr>
          <w:color w:val="231F20"/>
          <w:spacing w:val="-11"/>
        </w:rPr>
        <w:t xml:space="preserve"> </w:t>
      </w:r>
      <w:r>
        <w:rPr>
          <w:color w:val="231F20"/>
        </w:rPr>
        <w:t>,,</w:t>
      </w:r>
      <w:r>
        <w:rPr>
          <w:color w:val="231F20"/>
          <w:spacing w:val="-11"/>
        </w:rPr>
        <w:t xml:space="preserve"> </w:t>
      </w:r>
      <w:r>
        <w:rPr>
          <w:color w:val="231F20"/>
        </w:rPr>
        <w:t>Нови</w:t>
      </w:r>
      <w:r>
        <w:rPr>
          <w:color w:val="231F20"/>
          <w:spacing w:val="-11"/>
        </w:rPr>
        <w:t xml:space="preserve"> </w:t>
      </w:r>
      <w:r>
        <w:rPr>
          <w:color w:val="231F20"/>
        </w:rPr>
        <w:t>Звучни</w:t>
      </w:r>
      <w:r>
        <w:rPr>
          <w:color w:val="231F20"/>
          <w:spacing w:val="-11"/>
        </w:rPr>
        <w:t xml:space="preserve"> </w:t>
      </w:r>
      <w:r>
        <w:rPr>
          <w:color w:val="231F20"/>
        </w:rPr>
        <w:t>Талас“</w:t>
      </w:r>
      <w:r>
        <w:rPr>
          <w:color w:val="231F20"/>
          <w:spacing w:val="-11"/>
        </w:rPr>
        <w:t xml:space="preserve"> </w:t>
      </w:r>
      <w:r>
        <w:rPr>
          <w:color w:val="231F20"/>
        </w:rPr>
        <w:t>који</w:t>
      </w:r>
      <w:r>
        <w:rPr>
          <w:color w:val="231F20"/>
          <w:spacing w:val="-11"/>
        </w:rPr>
        <w:t xml:space="preserve"> </w:t>
      </w:r>
      <w:r>
        <w:rPr>
          <w:color w:val="231F20"/>
        </w:rPr>
        <w:t>се</w:t>
      </w:r>
      <w:r>
        <w:rPr>
          <w:color w:val="231F20"/>
          <w:spacing w:val="-11"/>
        </w:rPr>
        <w:t xml:space="preserve"> </w:t>
      </w:r>
      <w:r>
        <w:rPr>
          <w:color w:val="231F20"/>
        </w:rPr>
        <w:t>бави</w:t>
      </w:r>
      <w:r>
        <w:rPr>
          <w:color w:val="231F20"/>
          <w:spacing w:val="-11"/>
        </w:rPr>
        <w:t xml:space="preserve"> </w:t>
      </w:r>
      <w:r>
        <w:rPr>
          <w:color w:val="231F20"/>
        </w:rPr>
        <w:t>промоцијом</w:t>
      </w:r>
      <w:r>
        <w:rPr>
          <w:color w:val="231F20"/>
          <w:spacing w:val="-11"/>
        </w:rPr>
        <w:t xml:space="preserve"> </w:t>
      </w:r>
      <w:r>
        <w:rPr>
          <w:color w:val="231F20"/>
        </w:rPr>
        <w:t>танго и евергрин музике у сопственим аранжманима. 2019.године</w:t>
      </w:r>
      <w:r>
        <w:rPr>
          <w:color w:val="231F20"/>
          <w:spacing w:val="80"/>
        </w:rPr>
        <w:t xml:space="preserve"> </w:t>
      </w:r>
      <w:r>
        <w:rPr>
          <w:color w:val="231F20"/>
        </w:rPr>
        <w:t>на оперском студију опере и тетатра ,, Мадленијанум“ наступа на данима опере и инценијацији оперте ,, Тајни брак“ , такође активан</w:t>
      </w:r>
      <w:r>
        <w:rPr>
          <w:color w:val="231F20"/>
          <w:spacing w:val="-11"/>
        </w:rPr>
        <w:t xml:space="preserve"> </w:t>
      </w:r>
      <w:r>
        <w:rPr>
          <w:color w:val="231F20"/>
        </w:rPr>
        <w:t>је</w:t>
      </w:r>
      <w:r>
        <w:rPr>
          <w:color w:val="231F20"/>
          <w:spacing w:val="-11"/>
        </w:rPr>
        <w:t xml:space="preserve"> </w:t>
      </w:r>
      <w:r>
        <w:rPr>
          <w:color w:val="231F20"/>
        </w:rPr>
        <w:t>члан</w:t>
      </w:r>
      <w:r>
        <w:rPr>
          <w:color w:val="231F20"/>
          <w:spacing w:val="-11"/>
        </w:rPr>
        <w:t xml:space="preserve"> </w:t>
      </w:r>
      <w:r>
        <w:rPr>
          <w:color w:val="231F20"/>
        </w:rPr>
        <w:t>ансабла</w:t>
      </w:r>
      <w:r>
        <w:rPr>
          <w:color w:val="231F20"/>
          <w:spacing w:val="-11"/>
        </w:rPr>
        <w:t xml:space="preserve"> </w:t>
      </w:r>
      <w:r>
        <w:rPr>
          <w:color w:val="231F20"/>
        </w:rPr>
        <w:t>у</w:t>
      </w:r>
      <w:r>
        <w:rPr>
          <w:color w:val="231F20"/>
          <w:spacing w:val="-11"/>
        </w:rPr>
        <w:t xml:space="preserve"> </w:t>
      </w:r>
      <w:r>
        <w:rPr>
          <w:color w:val="231F20"/>
        </w:rPr>
        <w:t>истоименој</w:t>
      </w:r>
      <w:r>
        <w:rPr>
          <w:color w:val="231F20"/>
          <w:spacing w:val="-11"/>
        </w:rPr>
        <w:t xml:space="preserve"> </w:t>
      </w:r>
      <w:r>
        <w:rPr>
          <w:color w:val="231F20"/>
        </w:rPr>
        <w:t>кући</w:t>
      </w:r>
      <w:r>
        <w:rPr>
          <w:color w:val="231F20"/>
          <w:spacing w:val="-11"/>
        </w:rPr>
        <w:t xml:space="preserve"> </w:t>
      </w:r>
      <w:r>
        <w:rPr>
          <w:color w:val="231F20"/>
        </w:rPr>
        <w:t>у</w:t>
      </w:r>
      <w:r>
        <w:rPr>
          <w:color w:val="231F20"/>
          <w:spacing w:val="-11"/>
        </w:rPr>
        <w:t xml:space="preserve"> </w:t>
      </w:r>
      <w:r>
        <w:rPr>
          <w:color w:val="231F20"/>
        </w:rPr>
        <w:t>мјузиклу</w:t>
      </w:r>
      <w:r>
        <w:rPr>
          <w:color w:val="231F20"/>
          <w:spacing w:val="-11"/>
        </w:rPr>
        <w:t xml:space="preserve"> </w:t>
      </w:r>
      <w:r>
        <w:rPr>
          <w:color w:val="231F20"/>
        </w:rPr>
        <w:t>,,Јадници“. Поред педагошког рада, посебно је поносна на сарадњу са удружењем особа са Дауновим синдромом ,,8 дан“ са којима година ради стимулативне музичке радионице.</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3"/>
        <w:spacing w:line="211" w:lineRule="auto"/>
        <w:ind w:right="3076"/>
      </w:pPr>
      <w:r>
        <w:pict>
          <v:group id="docshapegroup147" o:spid="_x0000_s1146" o:spt="203" style="position:absolute;left:0pt;margin-left:210.7pt;margin-top:-15.45pt;height:154.05pt;width:163.5pt;mso-position-horizontal-relative:page;z-index:251675648;mso-width-relative:page;mso-height-relative:page;" coordorigin="4214,-309" coordsize="3270,3081">
            <o:lock v:ext="edit"/>
            <v:shape id="docshape148" o:spid="_x0000_s1147" o:spt="75" type="#_x0000_t75" style="position:absolute;left:4224;top:-300;height:3061;width:3250;" filled="f" stroked="f" coordsize="21600,21600">
              <v:path/>
              <v:fill on="f" focussize="0,0"/>
              <v:stroke on="f"/>
              <v:imagedata r:id="rId145" o:title=""/>
              <o:lock v:ext="edit" aspectratio="t"/>
            </v:shape>
            <v:rect id="docshape149" o:spid="_x0000_s1148" o:spt="1" style="position:absolute;left:4224;top:-300;height:3061;width:3250;" filled="f" stroked="t" coordsize="21600,21600">
              <v:path/>
              <v:fill on="f" focussize="0,0"/>
              <v:stroke weight="1pt" color="#231F20"/>
              <v:imagedata o:title=""/>
              <o:lock v:ext="edit"/>
            </v:rect>
          </v:group>
        </w:pict>
      </w:r>
      <w:r>
        <w:rPr>
          <w:color w:val="231F20"/>
          <w:spacing w:val="-2"/>
        </w:rPr>
        <w:t>ТИЈАНА МАНОЈЛОВИЋ</w:t>
      </w:r>
    </w:p>
    <w:p>
      <w:pPr>
        <w:pStyle w:val="8"/>
        <w:rPr>
          <w:b/>
        </w:rPr>
      </w:pPr>
    </w:p>
    <w:p>
      <w:pPr>
        <w:pStyle w:val="8"/>
        <w:rPr>
          <w:b/>
        </w:rPr>
      </w:pPr>
    </w:p>
    <w:p>
      <w:pPr>
        <w:pStyle w:val="8"/>
        <w:rPr>
          <w:b/>
        </w:rPr>
      </w:pPr>
    </w:p>
    <w:p>
      <w:pPr>
        <w:pStyle w:val="8"/>
        <w:rPr>
          <w:b/>
        </w:rPr>
      </w:pPr>
    </w:p>
    <w:p>
      <w:pPr>
        <w:pStyle w:val="8"/>
        <w:rPr>
          <w:b/>
        </w:rPr>
      </w:pPr>
    </w:p>
    <w:p>
      <w:pPr>
        <w:pStyle w:val="8"/>
        <w:spacing w:before="4"/>
        <w:rPr>
          <w:b/>
          <w:sz w:val="29"/>
        </w:rPr>
      </w:pPr>
    </w:p>
    <w:p>
      <w:pPr>
        <w:pStyle w:val="8"/>
        <w:spacing w:before="100"/>
        <w:ind w:left="954"/>
        <w:jc w:val="both"/>
      </w:pPr>
      <w:r>
        <w:rPr>
          <w:color w:val="231F20"/>
        </w:rPr>
        <w:t>Тијана</w:t>
      </w:r>
      <w:r>
        <w:rPr>
          <w:color w:val="231F20"/>
          <w:spacing w:val="-6"/>
        </w:rPr>
        <w:t xml:space="preserve"> </w:t>
      </w:r>
      <w:r>
        <w:rPr>
          <w:color w:val="231F20"/>
          <w:spacing w:val="-2"/>
        </w:rPr>
        <w:t>Манојловић</w:t>
      </w:r>
    </w:p>
    <w:p>
      <w:pPr>
        <w:pStyle w:val="8"/>
        <w:spacing w:before="208" w:line="256" w:lineRule="exact"/>
        <w:ind w:left="954"/>
        <w:jc w:val="both"/>
      </w:pPr>
      <w:r>
        <w:rPr>
          <w:color w:val="231F20"/>
        </w:rPr>
        <w:t>Рођена</w:t>
      </w:r>
      <w:r>
        <w:rPr>
          <w:color w:val="231F20"/>
          <w:spacing w:val="-3"/>
        </w:rPr>
        <w:t xml:space="preserve"> </w:t>
      </w:r>
      <w:r>
        <w:rPr>
          <w:color w:val="231F20"/>
        </w:rPr>
        <w:t>03.</w:t>
      </w:r>
      <w:r>
        <w:rPr>
          <w:color w:val="231F20"/>
          <w:spacing w:val="-3"/>
        </w:rPr>
        <w:t xml:space="preserve"> </w:t>
      </w:r>
      <w:r>
        <w:rPr>
          <w:color w:val="231F20"/>
        </w:rPr>
        <w:t>априла</w:t>
      </w:r>
      <w:r>
        <w:rPr>
          <w:color w:val="231F20"/>
          <w:spacing w:val="-3"/>
        </w:rPr>
        <w:t xml:space="preserve"> </w:t>
      </w:r>
      <w:r>
        <w:rPr>
          <w:color w:val="231F20"/>
        </w:rPr>
        <w:t>1981.</w:t>
      </w:r>
      <w:r>
        <w:rPr>
          <w:color w:val="231F20"/>
          <w:spacing w:val="-3"/>
        </w:rPr>
        <w:t xml:space="preserve"> </w:t>
      </w:r>
      <w:r>
        <w:rPr>
          <w:color w:val="231F20"/>
        </w:rPr>
        <w:t>године</w:t>
      </w:r>
      <w:r>
        <w:rPr>
          <w:color w:val="231F20"/>
          <w:spacing w:val="-3"/>
        </w:rPr>
        <w:t xml:space="preserve"> </w:t>
      </w:r>
      <w:r>
        <w:rPr>
          <w:color w:val="231F20"/>
        </w:rPr>
        <w:t>у</w:t>
      </w:r>
      <w:r>
        <w:rPr>
          <w:color w:val="231F20"/>
          <w:spacing w:val="-2"/>
        </w:rPr>
        <w:t xml:space="preserve"> Ужицу.</w:t>
      </w:r>
    </w:p>
    <w:p>
      <w:pPr>
        <w:pStyle w:val="8"/>
        <w:spacing w:before="9" w:line="211" w:lineRule="auto"/>
        <w:ind w:left="387" w:right="825" w:firstLine="567"/>
        <w:jc w:val="both"/>
      </w:pPr>
      <w:r>
        <w:rPr>
          <w:color w:val="231F20"/>
        </w:rPr>
        <w:t>Дипломирала на одсеку соло певање на Факултету савремених уметности у Београду 2005. године у класи професорке Оливере Грујић Славић.</w:t>
      </w:r>
    </w:p>
    <w:p>
      <w:pPr>
        <w:pStyle w:val="8"/>
        <w:spacing w:before="1" w:line="211" w:lineRule="auto"/>
        <w:ind w:left="387" w:right="823" w:firstLine="567"/>
        <w:jc w:val="both"/>
      </w:pPr>
      <w:r>
        <w:rPr>
          <w:color w:val="231F20"/>
        </w:rPr>
        <w:t>Наступала</w:t>
      </w:r>
      <w:r>
        <w:rPr>
          <w:color w:val="231F20"/>
          <w:spacing w:val="-4"/>
        </w:rPr>
        <w:t xml:space="preserve"> </w:t>
      </w:r>
      <w:r>
        <w:rPr>
          <w:color w:val="231F20"/>
        </w:rPr>
        <w:t>је</w:t>
      </w:r>
      <w:r>
        <w:rPr>
          <w:color w:val="231F20"/>
          <w:spacing w:val="-4"/>
        </w:rPr>
        <w:t xml:space="preserve"> </w:t>
      </w:r>
      <w:r>
        <w:rPr>
          <w:color w:val="231F20"/>
        </w:rPr>
        <w:t>као</w:t>
      </w:r>
      <w:r>
        <w:rPr>
          <w:color w:val="231F20"/>
          <w:spacing w:val="-4"/>
        </w:rPr>
        <w:t xml:space="preserve"> </w:t>
      </w:r>
      <w:r>
        <w:rPr>
          <w:color w:val="231F20"/>
        </w:rPr>
        <w:t>солиста</w:t>
      </w:r>
      <w:r>
        <w:rPr>
          <w:color w:val="231F20"/>
          <w:spacing w:val="-4"/>
        </w:rPr>
        <w:t xml:space="preserve"> </w:t>
      </w:r>
      <w:r>
        <w:rPr>
          <w:color w:val="231F20"/>
        </w:rPr>
        <w:t>у</w:t>
      </w:r>
      <w:r>
        <w:rPr>
          <w:color w:val="231F20"/>
          <w:spacing w:val="-4"/>
        </w:rPr>
        <w:t xml:space="preserve"> </w:t>
      </w:r>
      <w:r>
        <w:rPr>
          <w:color w:val="231F20"/>
        </w:rPr>
        <w:t>концертним</w:t>
      </w:r>
      <w:r>
        <w:rPr>
          <w:color w:val="231F20"/>
          <w:spacing w:val="-4"/>
        </w:rPr>
        <w:t xml:space="preserve"> </w:t>
      </w:r>
      <w:r>
        <w:rPr>
          <w:color w:val="231F20"/>
        </w:rPr>
        <w:t>салама</w:t>
      </w:r>
      <w:r>
        <w:rPr>
          <w:color w:val="231F20"/>
          <w:spacing w:val="-4"/>
        </w:rPr>
        <w:t xml:space="preserve"> </w:t>
      </w:r>
      <w:r>
        <w:rPr>
          <w:color w:val="231F20"/>
        </w:rPr>
        <w:t>у</w:t>
      </w:r>
      <w:r>
        <w:rPr>
          <w:color w:val="231F20"/>
          <w:spacing w:val="-4"/>
        </w:rPr>
        <w:t xml:space="preserve"> </w:t>
      </w:r>
      <w:r>
        <w:rPr>
          <w:color w:val="231F20"/>
        </w:rPr>
        <w:t>Београду (Задужбина Илије М. Коларца, „Цвијета Зузорић“, Етнографски музеј, Руски дом, Библиотека града Београда, Београдска филхармонија, Скупштина града, „Гварнеријус“, Галерија фресака...) и у осталим градовима наше земље. Учешће на Бемус-у</w:t>
      </w:r>
      <w:r>
        <w:rPr>
          <w:color w:val="231F20"/>
          <w:spacing w:val="40"/>
        </w:rPr>
        <w:t xml:space="preserve"> </w:t>
      </w:r>
      <w:r>
        <w:rPr>
          <w:color w:val="231F20"/>
        </w:rPr>
        <w:t>у</w:t>
      </w:r>
      <w:r>
        <w:rPr>
          <w:color w:val="231F20"/>
          <w:spacing w:val="40"/>
        </w:rPr>
        <w:t xml:space="preserve"> </w:t>
      </w:r>
      <w:r>
        <w:rPr>
          <w:color w:val="231F20"/>
        </w:rPr>
        <w:t>концертном</w:t>
      </w:r>
      <w:r>
        <w:rPr>
          <w:color w:val="231F20"/>
          <w:spacing w:val="40"/>
        </w:rPr>
        <w:t xml:space="preserve"> </w:t>
      </w:r>
      <w:r>
        <w:rPr>
          <w:color w:val="231F20"/>
        </w:rPr>
        <w:t>извођењу</w:t>
      </w:r>
      <w:r>
        <w:rPr>
          <w:color w:val="231F20"/>
          <w:spacing w:val="40"/>
        </w:rPr>
        <w:t xml:space="preserve"> </w:t>
      </w:r>
      <w:r>
        <w:rPr>
          <w:color w:val="231F20"/>
        </w:rPr>
        <w:t>опере</w:t>
      </w:r>
      <w:r>
        <w:rPr>
          <w:color w:val="231F20"/>
          <w:spacing w:val="40"/>
        </w:rPr>
        <w:t xml:space="preserve"> </w:t>
      </w:r>
      <w:r>
        <w:rPr>
          <w:color w:val="231F20"/>
        </w:rPr>
        <w:t>„Ослобађање</w:t>
      </w:r>
      <w:r>
        <w:rPr>
          <w:color w:val="231F20"/>
          <w:spacing w:val="40"/>
        </w:rPr>
        <w:t xml:space="preserve"> </w:t>
      </w:r>
      <w:r>
        <w:rPr>
          <w:color w:val="231F20"/>
        </w:rPr>
        <w:t>Руђера са Алчининог острва“, Ф. Качини; затим, у оквиру ансамбла Оперетика;</w:t>
      </w:r>
      <w:r>
        <w:rPr>
          <w:color w:val="231F20"/>
          <w:spacing w:val="-13"/>
        </w:rPr>
        <w:t xml:space="preserve"> </w:t>
      </w:r>
      <w:r>
        <w:rPr>
          <w:color w:val="231F20"/>
        </w:rPr>
        <w:t>као</w:t>
      </w:r>
      <w:r>
        <w:rPr>
          <w:color w:val="231F20"/>
          <w:spacing w:val="-13"/>
        </w:rPr>
        <w:t xml:space="preserve"> </w:t>
      </w:r>
      <w:r>
        <w:rPr>
          <w:color w:val="231F20"/>
        </w:rPr>
        <w:t>солиста</w:t>
      </w:r>
      <w:r>
        <w:rPr>
          <w:color w:val="231F20"/>
          <w:spacing w:val="-13"/>
        </w:rPr>
        <w:t xml:space="preserve"> </w:t>
      </w:r>
      <w:r>
        <w:rPr>
          <w:color w:val="231F20"/>
        </w:rPr>
        <w:t>и</w:t>
      </w:r>
      <w:r>
        <w:rPr>
          <w:color w:val="231F20"/>
          <w:spacing w:val="-13"/>
        </w:rPr>
        <w:t xml:space="preserve"> </w:t>
      </w:r>
      <w:r>
        <w:rPr>
          <w:color w:val="231F20"/>
        </w:rPr>
        <w:t>члан</w:t>
      </w:r>
      <w:r>
        <w:rPr>
          <w:color w:val="231F20"/>
          <w:spacing w:val="-13"/>
        </w:rPr>
        <w:t xml:space="preserve"> </w:t>
      </w:r>
      <w:r>
        <w:rPr>
          <w:color w:val="231F20"/>
        </w:rPr>
        <w:t>хора</w:t>
      </w:r>
      <w:r>
        <w:rPr>
          <w:color w:val="231F20"/>
          <w:spacing w:val="-13"/>
        </w:rPr>
        <w:t xml:space="preserve"> </w:t>
      </w:r>
      <w:r>
        <w:rPr>
          <w:color w:val="231F20"/>
        </w:rPr>
        <w:t>„Белканто“</w:t>
      </w:r>
      <w:r>
        <w:rPr>
          <w:color w:val="231F20"/>
          <w:spacing w:val="-13"/>
        </w:rPr>
        <w:t xml:space="preserve"> </w:t>
      </w:r>
      <w:r>
        <w:rPr>
          <w:color w:val="231F20"/>
        </w:rPr>
        <w:t>и</w:t>
      </w:r>
      <w:r>
        <w:rPr>
          <w:color w:val="231F20"/>
          <w:spacing w:val="-13"/>
        </w:rPr>
        <w:t xml:space="preserve"> </w:t>
      </w:r>
      <w:r>
        <w:rPr>
          <w:color w:val="231F20"/>
        </w:rPr>
        <w:t>на</w:t>
      </w:r>
      <w:r>
        <w:rPr>
          <w:color w:val="231F20"/>
          <w:spacing w:val="-13"/>
        </w:rPr>
        <w:t xml:space="preserve"> </w:t>
      </w:r>
      <w:r>
        <w:rPr>
          <w:color w:val="231F20"/>
        </w:rPr>
        <w:t>концертима професора ОМШ „Петар Коњовић“.</w:t>
      </w:r>
    </w:p>
    <w:p>
      <w:pPr>
        <w:pStyle w:val="8"/>
        <w:spacing w:line="233" w:lineRule="exact"/>
        <w:ind w:left="954"/>
        <w:jc w:val="both"/>
      </w:pPr>
      <w:r>
        <w:rPr>
          <w:color w:val="231F20"/>
        </w:rPr>
        <w:t>Као</w:t>
      </w:r>
      <w:r>
        <w:rPr>
          <w:color w:val="231F20"/>
          <w:spacing w:val="48"/>
        </w:rPr>
        <w:t xml:space="preserve"> </w:t>
      </w:r>
      <w:r>
        <w:rPr>
          <w:color w:val="231F20"/>
        </w:rPr>
        <w:t>наставник</w:t>
      </w:r>
      <w:r>
        <w:rPr>
          <w:color w:val="231F20"/>
          <w:spacing w:val="51"/>
        </w:rPr>
        <w:t xml:space="preserve"> </w:t>
      </w:r>
      <w:r>
        <w:rPr>
          <w:color w:val="231F20"/>
        </w:rPr>
        <w:t>соло</w:t>
      </w:r>
      <w:r>
        <w:rPr>
          <w:color w:val="231F20"/>
          <w:spacing w:val="50"/>
        </w:rPr>
        <w:t xml:space="preserve"> </w:t>
      </w:r>
      <w:r>
        <w:rPr>
          <w:color w:val="231F20"/>
        </w:rPr>
        <w:t>певања</w:t>
      </w:r>
      <w:r>
        <w:rPr>
          <w:color w:val="231F20"/>
          <w:spacing w:val="51"/>
        </w:rPr>
        <w:t xml:space="preserve"> </w:t>
      </w:r>
      <w:r>
        <w:rPr>
          <w:color w:val="231F20"/>
        </w:rPr>
        <w:t>била</w:t>
      </w:r>
      <w:r>
        <w:rPr>
          <w:color w:val="231F20"/>
          <w:spacing w:val="50"/>
        </w:rPr>
        <w:t xml:space="preserve"> </w:t>
      </w:r>
      <w:r>
        <w:rPr>
          <w:color w:val="231F20"/>
        </w:rPr>
        <w:t>је</w:t>
      </w:r>
      <w:r>
        <w:rPr>
          <w:color w:val="231F20"/>
          <w:spacing w:val="51"/>
        </w:rPr>
        <w:t xml:space="preserve"> </w:t>
      </w:r>
      <w:r>
        <w:rPr>
          <w:color w:val="231F20"/>
        </w:rPr>
        <w:t>запослена</w:t>
      </w:r>
      <w:r>
        <w:rPr>
          <w:color w:val="231F20"/>
          <w:spacing w:val="50"/>
        </w:rPr>
        <w:t xml:space="preserve"> </w:t>
      </w:r>
      <w:r>
        <w:rPr>
          <w:color w:val="231F20"/>
        </w:rPr>
        <w:t>у</w:t>
      </w:r>
      <w:r>
        <w:rPr>
          <w:color w:val="231F20"/>
          <w:spacing w:val="51"/>
        </w:rPr>
        <w:t xml:space="preserve"> </w:t>
      </w:r>
      <w:r>
        <w:rPr>
          <w:color w:val="231F20"/>
          <w:spacing w:val="-5"/>
        </w:rPr>
        <w:t>СМШ</w:t>
      </w:r>
    </w:p>
    <w:p>
      <w:pPr>
        <w:pStyle w:val="8"/>
        <w:spacing w:before="10" w:line="211" w:lineRule="auto"/>
        <w:ind w:left="387" w:right="822"/>
        <w:jc w:val="both"/>
      </w:pPr>
      <w:r>
        <w:rPr>
          <w:color w:val="231F20"/>
        </w:rPr>
        <w:t>„Даворин Јенко“, Београд, а у</w:t>
      </w:r>
      <w:r>
        <w:rPr>
          <w:color w:val="231F20"/>
          <w:spacing w:val="40"/>
        </w:rPr>
        <w:t xml:space="preserve"> </w:t>
      </w:r>
      <w:r>
        <w:rPr>
          <w:color w:val="231F20"/>
        </w:rPr>
        <w:t>ОМШ „ Петар Коњовић“, Београд од шк.2006/2007. до данас ради као наставник соло певања и руководилац стручног актива соло певача.</w:t>
      </w:r>
    </w:p>
    <w:p>
      <w:pPr>
        <w:pStyle w:val="8"/>
        <w:spacing w:line="231" w:lineRule="exact"/>
        <w:ind w:left="954"/>
        <w:jc w:val="both"/>
      </w:pPr>
      <w:r>
        <w:rPr>
          <w:color w:val="231F20"/>
        </w:rPr>
        <w:t>На</w:t>
      </w:r>
      <w:r>
        <w:rPr>
          <w:color w:val="231F20"/>
          <w:spacing w:val="-12"/>
        </w:rPr>
        <w:t xml:space="preserve"> </w:t>
      </w:r>
      <w:r>
        <w:rPr>
          <w:color w:val="231F20"/>
        </w:rPr>
        <w:t>месту</w:t>
      </w:r>
      <w:r>
        <w:rPr>
          <w:color w:val="231F20"/>
          <w:spacing w:val="-11"/>
        </w:rPr>
        <w:t xml:space="preserve"> </w:t>
      </w:r>
      <w:r>
        <w:rPr>
          <w:color w:val="231F20"/>
        </w:rPr>
        <w:t>Помоћника</w:t>
      </w:r>
      <w:r>
        <w:rPr>
          <w:color w:val="231F20"/>
          <w:spacing w:val="-12"/>
        </w:rPr>
        <w:t xml:space="preserve"> </w:t>
      </w:r>
      <w:r>
        <w:rPr>
          <w:color w:val="231F20"/>
        </w:rPr>
        <w:t>директора</w:t>
      </w:r>
      <w:r>
        <w:rPr>
          <w:color w:val="231F20"/>
          <w:spacing w:val="-11"/>
        </w:rPr>
        <w:t xml:space="preserve"> </w:t>
      </w:r>
      <w:r>
        <w:rPr>
          <w:color w:val="231F20"/>
        </w:rPr>
        <w:t>била</w:t>
      </w:r>
      <w:r>
        <w:rPr>
          <w:color w:val="231F20"/>
          <w:spacing w:val="-12"/>
        </w:rPr>
        <w:t xml:space="preserve"> </w:t>
      </w:r>
      <w:r>
        <w:rPr>
          <w:color w:val="231F20"/>
        </w:rPr>
        <w:t>је</w:t>
      </w:r>
      <w:r>
        <w:rPr>
          <w:color w:val="231F20"/>
          <w:spacing w:val="-11"/>
        </w:rPr>
        <w:t xml:space="preserve"> </w:t>
      </w:r>
      <w:r>
        <w:rPr>
          <w:color w:val="231F20"/>
        </w:rPr>
        <w:t>ангажована</w:t>
      </w:r>
      <w:r>
        <w:rPr>
          <w:color w:val="231F20"/>
          <w:spacing w:val="-12"/>
        </w:rPr>
        <w:t xml:space="preserve"> </w:t>
      </w:r>
      <w:r>
        <w:rPr>
          <w:color w:val="231F20"/>
        </w:rPr>
        <w:t>од</w:t>
      </w:r>
      <w:r>
        <w:rPr>
          <w:color w:val="231F20"/>
          <w:spacing w:val="-11"/>
        </w:rPr>
        <w:t xml:space="preserve"> </w:t>
      </w:r>
      <w:r>
        <w:rPr>
          <w:color w:val="231F20"/>
          <w:spacing w:val="-5"/>
        </w:rPr>
        <w:t>шк.</w:t>
      </w:r>
    </w:p>
    <w:p>
      <w:pPr>
        <w:pStyle w:val="8"/>
        <w:spacing w:line="240" w:lineRule="exact"/>
        <w:ind w:left="387"/>
        <w:jc w:val="both"/>
      </w:pPr>
      <w:r>
        <w:rPr>
          <w:color w:val="231F20"/>
        </w:rPr>
        <w:t>2010/11.</w:t>
      </w:r>
      <w:r>
        <w:rPr>
          <w:color w:val="231F20"/>
          <w:spacing w:val="-1"/>
        </w:rPr>
        <w:t xml:space="preserve"> </w:t>
      </w:r>
      <w:r>
        <w:rPr>
          <w:color w:val="231F20"/>
        </w:rPr>
        <w:t>до шк.</w:t>
      </w:r>
      <w:r>
        <w:rPr>
          <w:color w:val="231F20"/>
          <w:spacing w:val="-1"/>
        </w:rPr>
        <w:t xml:space="preserve"> </w:t>
      </w:r>
      <w:r>
        <w:rPr>
          <w:color w:val="231F20"/>
        </w:rPr>
        <w:t xml:space="preserve">2013/14. </w:t>
      </w:r>
      <w:r>
        <w:rPr>
          <w:color w:val="231F20"/>
          <w:spacing w:val="-2"/>
        </w:rPr>
        <w:t>године.</w:t>
      </w:r>
    </w:p>
    <w:p>
      <w:pPr>
        <w:pStyle w:val="8"/>
        <w:spacing w:before="9" w:line="211" w:lineRule="auto"/>
        <w:ind w:left="387" w:right="822" w:firstLine="567"/>
        <w:jc w:val="both"/>
      </w:pPr>
      <w:r>
        <w:rPr>
          <w:color w:val="231F20"/>
        </w:rPr>
        <w:t>Учествовала у раду жирија на такмичењима „Млади виртуоз“, Београд, Меморијал „Аца Панић“, Младеновац; Међународно такмичење младих талената „Мита Топаловић“, Панчево; Такмичење „Сребрна сирена“, Београд и др.</w:t>
      </w:r>
    </w:p>
    <w:p>
      <w:pPr>
        <w:pStyle w:val="8"/>
        <w:spacing w:line="248" w:lineRule="exact"/>
        <w:ind w:left="954"/>
        <w:jc w:val="both"/>
      </w:pPr>
      <w:r>
        <w:rPr>
          <w:color w:val="231F20"/>
        </w:rPr>
        <w:t>У</w:t>
      </w:r>
      <w:r>
        <w:rPr>
          <w:color w:val="231F20"/>
          <w:spacing w:val="68"/>
        </w:rPr>
        <w:t xml:space="preserve">  </w:t>
      </w:r>
      <w:r>
        <w:rPr>
          <w:color w:val="231F20"/>
        </w:rPr>
        <w:t>току</w:t>
      </w:r>
      <w:r>
        <w:rPr>
          <w:color w:val="231F20"/>
          <w:spacing w:val="68"/>
        </w:rPr>
        <w:t xml:space="preserve">  </w:t>
      </w:r>
      <w:r>
        <w:rPr>
          <w:color w:val="231F20"/>
        </w:rPr>
        <w:t>свог</w:t>
      </w:r>
      <w:r>
        <w:rPr>
          <w:color w:val="231F20"/>
          <w:spacing w:val="69"/>
        </w:rPr>
        <w:t xml:space="preserve">  </w:t>
      </w:r>
      <w:r>
        <w:rPr>
          <w:color w:val="231F20"/>
        </w:rPr>
        <w:t>рада</w:t>
      </w:r>
      <w:r>
        <w:rPr>
          <w:color w:val="231F20"/>
          <w:spacing w:val="69"/>
        </w:rPr>
        <w:t xml:space="preserve">  </w:t>
      </w:r>
      <w:r>
        <w:rPr>
          <w:color w:val="231F20"/>
        </w:rPr>
        <w:t>као</w:t>
      </w:r>
      <w:r>
        <w:rPr>
          <w:color w:val="231F20"/>
          <w:spacing w:val="68"/>
        </w:rPr>
        <w:t xml:space="preserve">  </w:t>
      </w:r>
      <w:r>
        <w:rPr>
          <w:color w:val="231F20"/>
        </w:rPr>
        <w:t>наставник</w:t>
      </w:r>
      <w:r>
        <w:rPr>
          <w:color w:val="231F20"/>
          <w:spacing w:val="69"/>
        </w:rPr>
        <w:t xml:space="preserve">  </w:t>
      </w:r>
      <w:r>
        <w:rPr>
          <w:color w:val="231F20"/>
        </w:rPr>
        <w:t>соло</w:t>
      </w:r>
      <w:r>
        <w:rPr>
          <w:color w:val="231F20"/>
          <w:spacing w:val="68"/>
        </w:rPr>
        <w:t xml:space="preserve">  </w:t>
      </w:r>
      <w:r>
        <w:rPr>
          <w:color w:val="231F20"/>
          <w:spacing w:val="-2"/>
        </w:rPr>
        <w:t>певања</w:t>
      </w:r>
    </w:p>
    <w:p>
      <w:pPr>
        <w:spacing w:after="0" w:line="248" w:lineRule="exact"/>
        <w:jc w:val="both"/>
        <w:sectPr>
          <w:pgSz w:w="8740" w:h="12250"/>
          <w:pgMar w:top="1040" w:right="420" w:bottom="1120" w:left="860" w:header="656" w:footer="938" w:gutter="0"/>
          <w:cols w:space="720" w:num="1"/>
        </w:sectPr>
      </w:pPr>
    </w:p>
    <w:p>
      <w:pPr>
        <w:pStyle w:val="8"/>
        <w:spacing w:before="201" w:line="211" w:lineRule="auto"/>
        <w:ind w:left="387" w:right="822"/>
        <w:jc w:val="both"/>
      </w:pPr>
      <w:r>
        <w:rPr>
          <w:color w:val="231F20"/>
        </w:rPr>
        <w:t>освојила је велики број награда на разним такмичењима (Републичко такмичење, Међународно такмичење „Лазар Јовановић“,Београд;</w:t>
      </w:r>
      <w:r>
        <w:rPr>
          <w:color w:val="231F20"/>
          <w:spacing w:val="34"/>
        </w:rPr>
        <w:t xml:space="preserve">  </w:t>
      </w:r>
      <w:r>
        <w:rPr>
          <w:color w:val="231F20"/>
        </w:rPr>
        <w:t>„Млади</w:t>
      </w:r>
      <w:r>
        <w:rPr>
          <w:color w:val="231F20"/>
          <w:spacing w:val="34"/>
        </w:rPr>
        <w:t xml:space="preserve">  </w:t>
      </w:r>
      <w:r>
        <w:rPr>
          <w:color w:val="231F20"/>
        </w:rPr>
        <w:t>виртуоз“,Београд;</w:t>
      </w:r>
      <w:r>
        <w:rPr>
          <w:color w:val="231F20"/>
          <w:spacing w:val="64"/>
        </w:rPr>
        <w:t xml:space="preserve">   </w:t>
      </w:r>
      <w:r>
        <w:rPr>
          <w:color w:val="231F20"/>
          <w:spacing w:val="-2"/>
        </w:rPr>
        <w:t>Меморијал</w:t>
      </w:r>
    </w:p>
    <w:p>
      <w:pPr>
        <w:pStyle w:val="8"/>
        <w:spacing w:before="1" w:line="211" w:lineRule="auto"/>
        <w:ind w:left="387" w:right="823"/>
        <w:jc w:val="both"/>
      </w:pPr>
      <w:r>
        <w:rPr>
          <w:color w:val="231F20"/>
        </w:rPr>
        <w:t>„Аца Панић“, Младеновац; „Српска соло песма“,Младеновац; Међународно такмичење младих талената „Мита Топаловић“, Панчево и др.).</w:t>
      </w:r>
    </w:p>
    <w:p>
      <w:pPr>
        <w:pStyle w:val="8"/>
      </w:pPr>
    </w:p>
    <w:p>
      <w:pPr>
        <w:pStyle w:val="8"/>
      </w:pPr>
    </w:p>
    <w:p>
      <w:pPr>
        <w:pStyle w:val="8"/>
      </w:pPr>
    </w:p>
    <w:p>
      <w:pPr>
        <w:pStyle w:val="8"/>
        <w:spacing w:before="6"/>
        <w:rPr>
          <w:sz w:val="13"/>
        </w:rPr>
      </w:pPr>
      <w:r>
        <w:drawing>
          <wp:anchor distT="0" distB="0" distL="0" distR="0" simplePos="0" relativeHeight="251660288" behindDoc="0" locked="0" layoutInCell="1" allowOverlap="1">
            <wp:simplePos x="0" y="0"/>
            <wp:positionH relativeFrom="page">
              <wp:posOffset>899795</wp:posOffset>
            </wp:positionH>
            <wp:positionV relativeFrom="paragraph">
              <wp:posOffset>131445</wp:posOffset>
            </wp:positionV>
            <wp:extent cx="3159125" cy="3980180"/>
            <wp:effectExtent l="0" t="0" r="0" b="0"/>
            <wp:wrapTopAndBottom/>
            <wp:docPr id="1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7.png"/>
                    <pic:cNvPicPr>
                      <a:picLocks noChangeAspect="1"/>
                    </pic:cNvPicPr>
                  </pic:nvPicPr>
                  <pic:blipFill>
                    <a:blip r:embed="rId146" cstate="print"/>
                    <a:stretch>
                      <a:fillRect/>
                    </a:stretch>
                  </pic:blipFill>
                  <pic:spPr>
                    <a:xfrm>
                      <a:off x="0" y="0"/>
                      <a:ext cx="3159018" cy="3980497"/>
                    </a:xfrm>
                    <a:prstGeom prst="rect">
                      <a:avLst/>
                    </a:prstGeom>
                  </pic:spPr>
                </pic:pic>
              </a:graphicData>
            </a:graphic>
          </wp:anchor>
        </w:drawing>
      </w:r>
    </w:p>
    <w:p>
      <w:pPr>
        <w:spacing w:after="0"/>
        <w:rPr>
          <w:sz w:val="13"/>
        </w:rPr>
        <w:sectPr>
          <w:pgSz w:w="8740" w:h="12250"/>
          <w:pgMar w:top="1040" w:right="420" w:bottom="1120" w:left="860" w:header="656" w:footer="938" w:gutter="0"/>
          <w:cols w:space="720" w:num="1"/>
        </w:sectPr>
      </w:pPr>
    </w:p>
    <w:p>
      <w:pPr>
        <w:pStyle w:val="8"/>
      </w:pPr>
    </w:p>
    <w:p>
      <w:pPr>
        <w:pStyle w:val="8"/>
      </w:pPr>
    </w:p>
    <w:p>
      <w:pPr>
        <w:pStyle w:val="8"/>
      </w:pPr>
    </w:p>
    <w:p>
      <w:pPr>
        <w:pStyle w:val="8"/>
      </w:pPr>
    </w:p>
    <w:p>
      <w:pPr>
        <w:pStyle w:val="8"/>
      </w:pPr>
    </w:p>
    <w:p>
      <w:pPr>
        <w:pStyle w:val="8"/>
      </w:pPr>
    </w:p>
    <w:p>
      <w:pPr>
        <w:pStyle w:val="8"/>
      </w:pPr>
    </w:p>
    <w:p>
      <w:pPr>
        <w:pStyle w:val="8"/>
        <w:spacing w:before="1"/>
        <w:rPr>
          <w:sz w:val="27"/>
        </w:rPr>
      </w:pPr>
    </w:p>
    <w:p>
      <w:pPr>
        <w:pStyle w:val="2"/>
      </w:pPr>
      <w:r>
        <w:rPr>
          <w:color w:val="231F20"/>
          <w:spacing w:val="-2"/>
        </w:rPr>
        <w:t>ФЛАУТА</w:t>
      </w:r>
    </w:p>
    <w:p>
      <w:pPr>
        <w:pStyle w:val="8"/>
        <w:rPr>
          <w:b/>
        </w:rPr>
      </w:pPr>
    </w:p>
    <w:p>
      <w:pPr>
        <w:pStyle w:val="8"/>
        <w:rPr>
          <w:b/>
        </w:rPr>
      </w:pPr>
    </w:p>
    <w:p>
      <w:pPr>
        <w:pStyle w:val="8"/>
        <w:rPr>
          <w:b/>
        </w:rPr>
      </w:pPr>
    </w:p>
    <w:p>
      <w:pPr>
        <w:pStyle w:val="8"/>
        <w:rPr>
          <w:b/>
        </w:rPr>
      </w:pPr>
    </w:p>
    <w:p>
      <w:pPr>
        <w:pStyle w:val="8"/>
        <w:rPr>
          <w:b/>
        </w:rPr>
      </w:pPr>
    </w:p>
    <w:p>
      <w:pPr>
        <w:pStyle w:val="8"/>
        <w:spacing w:before="5"/>
        <w:rPr>
          <w:b/>
          <w:sz w:val="12"/>
        </w:rPr>
      </w:pPr>
      <w:r>
        <w:drawing>
          <wp:anchor distT="0" distB="0" distL="0" distR="0" simplePos="0" relativeHeight="251660288" behindDoc="0" locked="0" layoutInCell="1" allowOverlap="1">
            <wp:simplePos x="0" y="0"/>
            <wp:positionH relativeFrom="page">
              <wp:posOffset>938530</wp:posOffset>
            </wp:positionH>
            <wp:positionV relativeFrom="paragraph">
              <wp:posOffset>121920</wp:posOffset>
            </wp:positionV>
            <wp:extent cx="3614420" cy="2929255"/>
            <wp:effectExtent l="0" t="0" r="0" b="0"/>
            <wp:wrapTopAndBottom/>
            <wp:docPr id="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8.png"/>
                    <pic:cNvPicPr>
                      <a:picLocks noChangeAspect="1"/>
                    </pic:cNvPicPr>
                  </pic:nvPicPr>
                  <pic:blipFill>
                    <a:blip r:embed="rId147" cstate="print"/>
                    <a:stretch>
                      <a:fillRect/>
                    </a:stretch>
                  </pic:blipFill>
                  <pic:spPr>
                    <a:xfrm>
                      <a:off x="0" y="0"/>
                      <a:ext cx="3614174" cy="2929128"/>
                    </a:xfrm>
                    <a:prstGeom prst="rect">
                      <a:avLst/>
                    </a:prstGeom>
                  </pic:spPr>
                </pic:pic>
              </a:graphicData>
            </a:graphic>
          </wp:anchor>
        </w:drawing>
      </w:r>
    </w:p>
    <w:p>
      <w:pPr>
        <w:spacing w:after="0"/>
        <w:rPr>
          <w:sz w:val="12"/>
        </w:rPr>
        <w:sectPr>
          <w:headerReference r:id="rId35" w:type="even"/>
          <w:footerReference r:id="rId36" w:type="even"/>
          <w:pgSz w:w="8740" w:h="12250"/>
          <w:pgMar w:top="1140" w:right="420" w:bottom="280" w:left="860" w:header="0" w:footer="0" w:gutter="0"/>
          <w:cols w:space="720" w:num="1"/>
        </w:sectPr>
      </w:pPr>
    </w:p>
    <w:p>
      <w:pPr>
        <w:pStyle w:val="8"/>
        <w:rPr>
          <w:b/>
        </w:rPr>
      </w:pPr>
    </w:p>
    <w:p>
      <w:pPr>
        <w:pStyle w:val="8"/>
        <w:rPr>
          <w:b/>
        </w:rPr>
      </w:pPr>
    </w:p>
    <w:p>
      <w:pPr>
        <w:pStyle w:val="3"/>
        <w:spacing w:line="211" w:lineRule="auto"/>
        <w:ind w:left="5051" w:right="1014" w:hanging="136"/>
        <w:jc w:val="right"/>
      </w:pPr>
      <w:r>
        <w:pict>
          <v:group id="docshapegroup155" o:spid="_x0000_s1149" o:spt="203" style="position:absolute;left:0pt;margin-left:62.35pt;margin-top:-15.45pt;height:154.05pt;width:163.5pt;mso-position-horizontal-relative:page;z-index:251676672;mso-width-relative:page;mso-height-relative:page;" coordorigin="1247,-309" coordsize="3270,3081">
            <o:lock v:ext="edit"/>
            <v:shape id="docshape156" o:spid="_x0000_s1150" o:spt="75" type="#_x0000_t75" style="position:absolute;left:1257;top:-291;height:3052;width:3250;" filled="f" stroked="f" coordsize="21600,21600">
              <v:path/>
              <v:fill on="f" focussize="0,0"/>
              <v:stroke on="f"/>
              <v:imagedata r:id="rId148" o:title=""/>
              <o:lock v:ext="edit" aspectratio="t"/>
            </v:shape>
            <v:rect id="docshape157" o:spid="_x0000_s1151" o:spt="1" style="position:absolute;left:1257;top:-300;height:3061;width:3250;" filled="f" stroked="t" coordsize="21600,21600">
              <v:path/>
              <v:fill on="f" focussize="0,0"/>
              <v:stroke weight="1pt" color="#231F20"/>
              <v:imagedata o:title=""/>
              <o:lock v:ext="edit"/>
            </v:rect>
          </v:group>
        </w:pict>
      </w:r>
      <w:r>
        <w:rPr>
          <w:color w:val="231F20"/>
          <w:spacing w:val="-2"/>
        </w:rPr>
        <w:t>ЗОРАНА МАТИЋ</w:t>
      </w:r>
    </w:p>
    <w:p>
      <w:pPr>
        <w:pStyle w:val="8"/>
        <w:rPr>
          <w:b/>
        </w:rPr>
      </w:pPr>
    </w:p>
    <w:p>
      <w:pPr>
        <w:pStyle w:val="8"/>
        <w:rPr>
          <w:b/>
        </w:rPr>
      </w:pPr>
    </w:p>
    <w:p>
      <w:pPr>
        <w:pStyle w:val="8"/>
        <w:rPr>
          <w:b/>
        </w:rPr>
      </w:pPr>
    </w:p>
    <w:p>
      <w:pPr>
        <w:pStyle w:val="8"/>
        <w:rPr>
          <w:b/>
        </w:rPr>
      </w:pPr>
    </w:p>
    <w:p>
      <w:pPr>
        <w:pStyle w:val="8"/>
        <w:rPr>
          <w:b/>
        </w:rPr>
      </w:pPr>
    </w:p>
    <w:p>
      <w:pPr>
        <w:pStyle w:val="8"/>
        <w:spacing w:before="4"/>
        <w:rPr>
          <w:b/>
          <w:sz w:val="29"/>
        </w:rPr>
      </w:pPr>
    </w:p>
    <w:p>
      <w:pPr>
        <w:pStyle w:val="8"/>
        <w:spacing w:before="126" w:line="211" w:lineRule="auto"/>
        <w:ind w:left="387" w:right="822" w:firstLine="567"/>
        <w:jc w:val="right"/>
      </w:pPr>
      <w:r>
        <w:rPr>
          <w:color w:val="231F20"/>
        </w:rPr>
        <w:t>Зорана</w:t>
      </w:r>
      <w:r>
        <w:rPr>
          <w:color w:val="231F20"/>
          <w:spacing w:val="40"/>
        </w:rPr>
        <w:t xml:space="preserve"> </w:t>
      </w:r>
      <w:r>
        <w:rPr>
          <w:color w:val="231F20"/>
        </w:rPr>
        <w:t>Матић</w:t>
      </w:r>
      <w:r>
        <w:rPr>
          <w:color w:val="231F20"/>
          <w:spacing w:val="40"/>
        </w:rPr>
        <w:t xml:space="preserve"> </w:t>
      </w:r>
      <w:r>
        <w:rPr>
          <w:color w:val="231F20"/>
        </w:rPr>
        <w:t>је</w:t>
      </w:r>
      <w:r>
        <w:rPr>
          <w:color w:val="231F20"/>
          <w:spacing w:val="40"/>
        </w:rPr>
        <w:t xml:space="preserve"> </w:t>
      </w:r>
      <w:r>
        <w:rPr>
          <w:color w:val="231F20"/>
        </w:rPr>
        <w:t>своје</w:t>
      </w:r>
      <w:r>
        <w:rPr>
          <w:color w:val="231F20"/>
          <w:spacing w:val="40"/>
        </w:rPr>
        <w:t xml:space="preserve"> </w:t>
      </w:r>
      <w:r>
        <w:rPr>
          <w:color w:val="231F20"/>
        </w:rPr>
        <w:t>основно</w:t>
      </w:r>
      <w:r>
        <w:rPr>
          <w:color w:val="231F20"/>
          <w:spacing w:val="40"/>
        </w:rPr>
        <w:t xml:space="preserve"> </w:t>
      </w:r>
      <w:r>
        <w:rPr>
          <w:color w:val="231F20"/>
        </w:rPr>
        <w:t>музичко</w:t>
      </w:r>
      <w:r>
        <w:rPr>
          <w:color w:val="231F20"/>
          <w:spacing w:val="40"/>
        </w:rPr>
        <w:t xml:space="preserve"> </w:t>
      </w:r>
      <w:r>
        <w:rPr>
          <w:color w:val="231F20"/>
        </w:rPr>
        <w:t>образовање</w:t>
      </w:r>
      <w:r>
        <w:rPr>
          <w:color w:val="231F20"/>
          <w:spacing w:val="80"/>
        </w:rPr>
        <w:t xml:space="preserve"> </w:t>
      </w:r>
      <w:r>
        <w:rPr>
          <w:color w:val="231F20"/>
        </w:rPr>
        <w:t>започела у Музичкој школи „Петар Стојановић“ на Убу у класи професора</w:t>
      </w:r>
      <w:r>
        <w:rPr>
          <w:color w:val="231F20"/>
          <w:spacing w:val="80"/>
        </w:rPr>
        <w:t xml:space="preserve"> </w:t>
      </w:r>
      <w:r>
        <w:rPr>
          <w:color w:val="231F20"/>
        </w:rPr>
        <w:t>Александра</w:t>
      </w:r>
      <w:r>
        <w:rPr>
          <w:color w:val="231F20"/>
          <w:spacing w:val="80"/>
        </w:rPr>
        <w:t xml:space="preserve"> </w:t>
      </w:r>
      <w:r>
        <w:rPr>
          <w:color w:val="231F20"/>
        </w:rPr>
        <w:t>Буркерта,</w:t>
      </w:r>
      <w:r>
        <w:rPr>
          <w:color w:val="231F20"/>
          <w:spacing w:val="80"/>
        </w:rPr>
        <w:t xml:space="preserve"> </w:t>
      </w:r>
      <w:r>
        <w:rPr>
          <w:color w:val="231F20"/>
        </w:rPr>
        <w:t>а</w:t>
      </w:r>
      <w:r>
        <w:rPr>
          <w:color w:val="231F20"/>
          <w:spacing w:val="80"/>
        </w:rPr>
        <w:t xml:space="preserve"> </w:t>
      </w:r>
      <w:r>
        <w:rPr>
          <w:color w:val="231F20"/>
        </w:rPr>
        <w:t>завршила</w:t>
      </w:r>
      <w:r>
        <w:rPr>
          <w:color w:val="231F20"/>
          <w:spacing w:val="80"/>
        </w:rPr>
        <w:t xml:space="preserve"> </w:t>
      </w:r>
      <w:r>
        <w:rPr>
          <w:color w:val="231F20"/>
        </w:rPr>
        <w:t>у</w:t>
      </w:r>
      <w:r>
        <w:rPr>
          <w:color w:val="231F20"/>
          <w:spacing w:val="80"/>
        </w:rPr>
        <w:t xml:space="preserve"> </w:t>
      </w:r>
      <w:r>
        <w:rPr>
          <w:color w:val="231F20"/>
        </w:rPr>
        <w:t>Музичкој школи</w:t>
      </w:r>
      <w:r>
        <w:rPr>
          <w:color w:val="231F20"/>
          <w:spacing w:val="40"/>
        </w:rPr>
        <w:t xml:space="preserve"> </w:t>
      </w:r>
      <w:r>
        <w:rPr>
          <w:color w:val="231F20"/>
        </w:rPr>
        <w:t>„Живорад</w:t>
      </w:r>
      <w:r>
        <w:rPr>
          <w:color w:val="231F20"/>
          <w:spacing w:val="40"/>
        </w:rPr>
        <w:t xml:space="preserve"> </w:t>
      </w:r>
      <w:r>
        <w:rPr>
          <w:color w:val="231F20"/>
        </w:rPr>
        <w:t>Грбић“</w:t>
      </w:r>
      <w:r>
        <w:rPr>
          <w:color w:val="231F20"/>
          <w:spacing w:val="40"/>
        </w:rPr>
        <w:t xml:space="preserve"> </w:t>
      </w:r>
      <w:r>
        <w:rPr>
          <w:color w:val="231F20"/>
        </w:rPr>
        <w:t>у</w:t>
      </w:r>
      <w:r>
        <w:rPr>
          <w:color w:val="231F20"/>
          <w:spacing w:val="40"/>
        </w:rPr>
        <w:t xml:space="preserve"> </w:t>
      </w:r>
      <w:r>
        <w:rPr>
          <w:color w:val="231F20"/>
        </w:rPr>
        <w:t>Ваљеву,</w:t>
      </w:r>
      <w:r>
        <w:rPr>
          <w:color w:val="231F20"/>
          <w:spacing w:val="40"/>
        </w:rPr>
        <w:t xml:space="preserve"> </w:t>
      </w:r>
      <w:r>
        <w:rPr>
          <w:color w:val="231F20"/>
        </w:rPr>
        <w:t>где</w:t>
      </w:r>
      <w:r>
        <w:rPr>
          <w:color w:val="231F20"/>
          <w:spacing w:val="40"/>
        </w:rPr>
        <w:t xml:space="preserve"> </w:t>
      </w:r>
      <w:r>
        <w:rPr>
          <w:color w:val="231F20"/>
        </w:rPr>
        <w:t>завршава</w:t>
      </w:r>
      <w:r>
        <w:rPr>
          <w:color w:val="231F20"/>
          <w:spacing w:val="40"/>
        </w:rPr>
        <w:t xml:space="preserve"> </w:t>
      </w:r>
      <w:r>
        <w:rPr>
          <w:color w:val="231F20"/>
        </w:rPr>
        <w:t>и</w:t>
      </w:r>
      <w:r>
        <w:rPr>
          <w:color w:val="231F20"/>
          <w:spacing w:val="40"/>
        </w:rPr>
        <w:t xml:space="preserve"> </w:t>
      </w:r>
      <w:r>
        <w:rPr>
          <w:color w:val="231F20"/>
        </w:rPr>
        <w:t>Средњу Музичку школу. У току школовања проглашена је за најбољег ученика инструменталног одсека. Академске студије уписује на Академији уметности у Новом Саду у класи професорке Лауре Леваи Аксин, а Мастер студије завршава на Факултету Музичке уметности</w:t>
      </w:r>
      <w:r>
        <w:rPr>
          <w:color w:val="231F20"/>
          <w:spacing w:val="-14"/>
        </w:rPr>
        <w:t xml:space="preserve"> </w:t>
      </w:r>
      <w:r>
        <w:rPr>
          <w:color w:val="231F20"/>
        </w:rPr>
        <w:t>у</w:t>
      </w:r>
      <w:r>
        <w:rPr>
          <w:color w:val="231F20"/>
          <w:spacing w:val="-13"/>
        </w:rPr>
        <w:t xml:space="preserve"> </w:t>
      </w:r>
      <w:r>
        <w:rPr>
          <w:color w:val="231F20"/>
        </w:rPr>
        <w:t>Београду</w:t>
      </w:r>
      <w:r>
        <w:rPr>
          <w:color w:val="231F20"/>
          <w:spacing w:val="-13"/>
        </w:rPr>
        <w:t xml:space="preserve"> </w:t>
      </w:r>
      <w:r>
        <w:rPr>
          <w:color w:val="231F20"/>
        </w:rPr>
        <w:t>у</w:t>
      </w:r>
      <w:r>
        <w:rPr>
          <w:color w:val="231F20"/>
          <w:spacing w:val="-13"/>
        </w:rPr>
        <w:t xml:space="preserve"> </w:t>
      </w:r>
      <w:r>
        <w:rPr>
          <w:color w:val="231F20"/>
        </w:rPr>
        <w:t>класи</w:t>
      </w:r>
      <w:r>
        <w:rPr>
          <w:color w:val="231F20"/>
          <w:spacing w:val="-14"/>
        </w:rPr>
        <w:t xml:space="preserve"> </w:t>
      </w:r>
      <w:r>
        <w:rPr>
          <w:color w:val="231F20"/>
        </w:rPr>
        <w:t>професора</w:t>
      </w:r>
      <w:r>
        <w:rPr>
          <w:color w:val="231F20"/>
          <w:spacing w:val="-14"/>
        </w:rPr>
        <w:t xml:space="preserve"> </w:t>
      </w:r>
      <w:r>
        <w:rPr>
          <w:color w:val="231F20"/>
        </w:rPr>
        <w:t>Миомира</w:t>
      </w:r>
      <w:r>
        <w:rPr>
          <w:color w:val="231F20"/>
          <w:spacing w:val="-14"/>
        </w:rPr>
        <w:t xml:space="preserve"> </w:t>
      </w:r>
      <w:r>
        <w:rPr>
          <w:color w:val="231F20"/>
        </w:rPr>
        <w:t>Симоновића. Добитница</w:t>
      </w:r>
      <w:r>
        <w:rPr>
          <w:color w:val="231F20"/>
          <w:spacing w:val="80"/>
        </w:rPr>
        <w:t xml:space="preserve"> </w:t>
      </w:r>
      <w:r>
        <w:rPr>
          <w:color w:val="231F20"/>
        </w:rPr>
        <w:t>је</w:t>
      </w:r>
      <w:r>
        <w:rPr>
          <w:color w:val="231F20"/>
          <w:spacing w:val="80"/>
        </w:rPr>
        <w:t xml:space="preserve"> </w:t>
      </w:r>
      <w:r>
        <w:rPr>
          <w:color w:val="231F20"/>
        </w:rPr>
        <w:t>преко</w:t>
      </w:r>
      <w:r>
        <w:rPr>
          <w:color w:val="231F20"/>
          <w:spacing w:val="80"/>
        </w:rPr>
        <w:t xml:space="preserve"> </w:t>
      </w:r>
      <w:r>
        <w:rPr>
          <w:color w:val="231F20"/>
        </w:rPr>
        <w:t>90</w:t>
      </w:r>
      <w:r>
        <w:rPr>
          <w:color w:val="231F20"/>
          <w:spacing w:val="80"/>
        </w:rPr>
        <w:t xml:space="preserve"> </w:t>
      </w:r>
      <w:r>
        <w:rPr>
          <w:color w:val="231F20"/>
        </w:rPr>
        <w:t>првих</w:t>
      </w:r>
      <w:r>
        <w:rPr>
          <w:color w:val="231F20"/>
          <w:spacing w:val="80"/>
        </w:rPr>
        <w:t xml:space="preserve"> </w:t>
      </w:r>
      <w:r>
        <w:rPr>
          <w:color w:val="231F20"/>
        </w:rPr>
        <w:t>награда</w:t>
      </w:r>
      <w:r>
        <w:rPr>
          <w:color w:val="231F20"/>
          <w:spacing w:val="80"/>
        </w:rPr>
        <w:t xml:space="preserve"> </w:t>
      </w:r>
      <w:r>
        <w:rPr>
          <w:color w:val="231F20"/>
        </w:rPr>
        <w:t>у</w:t>
      </w:r>
      <w:r>
        <w:rPr>
          <w:color w:val="231F20"/>
          <w:spacing w:val="80"/>
        </w:rPr>
        <w:t xml:space="preserve"> </w:t>
      </w:r>
      <w:r>
        <w:rPr>
          <w:color w:val="231F20"/>
        </w:rPr>
        <w:t>земљи</w:t>
      </w:r>
      <w:r>
        <w:rPr>
          <w:color w:val="231F20"/>
          <w:spacing w:val="80"/>
        </w:rPr>
        <w:t xml:space="preserve"> </w:t>
      </w:r>
      <w:r>
        <w:rPr>
          <w:color w:val="231F20"/>
        </w:rPr>
        <w:t>и</w:t>
      </w:r>
      <w:r>
        <w:rPr>
          <w:color w:val="231F20"/>
          <w:spacing w:val="80"/>
        </w:rPr>
        <w:t xml:space="preserve"> </w:t>
      </w:r>
      <w:r>
        <w:rPr>
          <w:color w:val="231F20"/>
        </w:rPr>
        <w:t>иностранству,</w:t>
      </w:r>
      <w:r>
        <w:rPr>
          <w:color w:val="231F20"/>
          <w:spacing w:val="40"/>
        </w:rPr>
        <w:t xml:space="preserve"> </w:t>
      </w:r>
      <w:r>
        <w:rPr>
          <w:color w:val="231F20"/>
        </w:rPr>
        <w:t>а</w:t>
      </w:r>
      <w:r>
        <w:rPr>
          <w:color w:val="231F20"/>
          <w:spacing w:val="40"/>
        </w:rPr>
        <w:t xml:space="preserve"> </w:t>
      </w:r>
      <w:r>
        <w:rPr>
          <w:color w:val="231F20"/>
        </w:rPr>
        <w:t>неке</w:t>
      </w:r>
      <w:r>
        <w:rPr>
          <w:color w:val="231F20"/>
          <w:spacing w:val="40"/>
        </w:rPr>
        <w:t xml:space="preserve"> </w:t>
      </w:r>
      <w:r>
        <w:rPr>
          <w:color w:val="231F20"/>
        </w:rPr>
        <w:t>од</w:t>
      </w:r>
      <w:r>
        <w:rPr>
          <w:color w:val="231F20"/>
          <w:spacing w:val="40"/>
        </w:rPr>
        <w:t xml:space="preserve"> </w:t>
      </w:r>
      <w:r>
        <w:rPr>
          <w:color w:val="231F20"/>
        </w:rPr>
        <w:t>њих</w:t>
      </w:r>
      <w:r>
        <w:rPr>
          <w:color w:val="231F20"/>
          <w:spacing w:val="40"/>
        </w:rPr>
        <w:t xml:space="preserve"> </w:t>
      </w:r>
      <w:r>
        <w:rPr>
          <w:color w:val="231F20"/>
        </w:rPr>
        <w:t>су</w:t>
      </w:r>
      <w:r>
        <w:rPr>
          <w:color w:val="231F20"/>
          <w:spacing w:val="40"/>
        </w:rPr>
        <w:t xml:space="preserve"> </w:t>
      </w:r>
      <w:r>
        <w:rPr>
          <w:color w:val="231F20"/>
        </w:rPr>
        <w:t>10</w:t>
      </w:r>
      <w:r>
        <w:rPr>
          <w:color w:val="231F20"/>
          <w:spacing w:val="40"/>
        </w:rPr>
        <w:t xml:space="preserve"> </w:t>
      </w:r>
      <w:r>
        <w:rPr>
          <w:color w:val="231F20"/>
        </w:rPr>
        <w:t>освојених</w:t>
      </w:r>
      <w:r>
        <w:rPr>
          <w:color w:val="231F20"/>
          <w:spacing w:val="40"/>
        </w:rPr>
        <w:t xml:space="preserve"> </w:t>
      </w:r>
      <w:r>
        <w:rPr>
          <w:color w:val="231F20"/>
        </w:rPr>
        <w:t>првих</w:t>
      </w:r>
      <w:r>
        <w:rPr>
          <w:color w:val="231F20"/>
          <w:spacing w:val="40"/>
        </w:rPr>
        <w:t xml:space="preserve"> </w:t>
      </w:r>
      <w:r>
        <w:rPr>
          <w:color w:val="231F20"/>
        </w:rPr>
        <w:t>награда и</w:t>
      </w:r>
      <w:r>
        <w:rPr>
          <w:color w:val="231F20"/>
          <w:spacing w:val="40"/>
        </w:rPr>
        <w:t xml:space="preserve"> </w:t>
      </w:r>
      <w:r>
        <w:rPr>
          <w:color w:val="231F20"/>
        </w:rPr>
        <w:t>Лауреата</w:t>
      </w:r>
      <w:r>
        <w:rPr>
          <w:color w:val="231F20"/>
          <w:spacing w:val="40"/>
        </w:rPr>
        <w:t xml:space="preserve"> </w:t>
      </w:r>
      <w:r>
        <w:rPr>
          <w:color w:val="231F20"/>
        </w:rPr>
        <w:t>на</w:t>
      </w:r>
      <w:r>
        <w:rPr>
          <w:color w:val="231F20"/>
          <w:spacing w:val="40"/>
        </w:rPr>
        <w:t xml:space="preserve"> </w:t>
      </w:r>
      <w:r>
        <w:rPr>
          <w:color w:val="231F20"/>
        </w:rPr>
        <w:t>Међународним</w:t>
      </w:r>
      <w:r>
        <w:rPr>
          <w:color w:val="231F20"/>
          <w:spacing w:val="40"/>
        </w:rPr>
        <w:t xml:space="preserve"> </w:t>
      </w:r>
      <w:r>
        <w:rPr>
          <w:color w:val="231F20"/>
        </w:rPr>
        <w:t>сусретима</w:t>
      </w:r>
      <w:r>
        <w:rPr>
          <w:color w:val="231F20"/>
          <w:spacing w:val="40"/>
        </w:rPr>
        <w:t xml:space="preserve"> </w:t>
      </w:r>
      <w:r>
        <w:rPr>
          <w:color w:val="231F20"/>
        </w:rPr>
        <w:t>флаутиста</w:t>
      </w:r>
      <w:r>
        <w:rPr>
          <w:color w:val="231F20"/>
          <w:spacing w:val="40"/>
        </w:rPr>
        <w:t xml:space="preserve"> </w:t>
      </w:r>
      <w:r>
        <w:rPr>
          <w:color w:val="231F20"/>
        </w:rPr>
        <w:t>„Тахир</w:t>
      </w:r>
      <w:r>
        <w:rPr>
          <w:color w:val="231F20"/>
          <w:spacing w:val="40"/>
        </w:rPr>
        <w:t xml:space="preserve"> </w:t>
      </w:r>
      <w:r>
        <w:rPr>
          <w:color w:val="231F20"/>
        </w:rPr>
        <w:t>Куленовић“</w:t>
      </w:r>
      <w:r>
        <w:rPr>
          <w:color w:val="231F20"/>
          <w:spacing w:val="40"/>
        </w:rPr>
        <w:t xml:space="preserve"> </w:t>
      </w:r>
      <w:r>
        <w:rPr>
          <w:color w:val="231F20"/>
        </w:rPr>
        <w:t>,</w:t>
      </w:r>
      <w:r>
        <w:rPr>
          <w:color w:val="231F20"/>
          <w:spacing w:val="40"/>
        </w:rPr>
        <w:t xml:space="preserve"> </w:t>
      </w:r>
      <w:r>
        <w:rPr>
          <w:color w:val="231F20"/>
        </w:rPr>
        <w:t>прва</w:t>
      </w:r>
      <w:r>
        <w:rPr>
          <w:color w:val="231F20"/>
          <w:spacing w:val="40"/>
        </w:rPr>
        <w:t xml:space="preserve"> </w:t>
      </w:r>
      <w:r>
        <w:rPr>
          <w:color w:val="231F20"/>
        </w:rPr>
        <w:t>награда</w:t>
      </w:r>
      <w:r>
        <w:rPr>
          <w:color w:val="231F20"/>
          <w:spacing w:val="40"/>
        </w:rPr>
        <w:t xml:space="preserve"> </w:t>
      </w:r>
      <w:r>
        <w:rPr>
          <w:color w:val="231F20"/>
        </w:rPr>
        <w:t>на</w:t>
      </w:r>
      <w:r>
        <w:rPr>
          <w:color w:val="231F20"/>
          <w:spacing w:val="40"/>
        </w:rPr>
        <w:t xml:space="preserve"> </w:t>
      </w:r>
      <w:r>
        <w:rPr>
          <w:color w:val="231F20"/>
        </w:rPr>
        <w:t>World</w:t>
      </w:r>
      <w:r>
        <w:rPr>
          <w:color w:val="231F20"/>
          <w:spacing w:val="40"/>
        </w:rPr>
        <w:t xml:space="preserve"> </w:t>
      </w:r>
      <w:r>
        <w:rPr>
          <w:color w:val="231F20"/>
        </w:rPr>
        <w:t>Music</w:t>
      </w:r>
      <w:r>
        <w:rPr>
          <w:color w:val="231F20"/>
          <w:spacing w:val="40"/>
        </w:rPr>
        <w:t xml:space="preserve"> </w:t>
      </w:r>
      <w:r>
        <w:rPr>
          <w:color w:val="231F20"/>
        </w:rPr>
        <w:t>Competition</w:t>
      </w:r>
      <w:r>
        <w:rPr>
          <w:color w:val="231F20"/>
          <w:spacing w:val="40"/>
        </w:rPr>
        <w:t xml:space="preserve"> </w:t>
      </w:r>
      <w:r>
        <w:rPr>
          <w:color w:val="231F20"/>
        </w:rPr>
        <w:t>„Pre- mio citta di Padova“ (Италија), прве награде на Међународном такмичењу</w:t>
      </w:r>
      <w:r>
        <w:rPr>
          <w:color w:val="231F20"/>
          <w:spacing w:val="64"/>
          <w:w w:val="150"/>
        </w:rPr>
        <w:t xml:space="preserve"> </w:t>
      </w:r>
      <w:r>
        <w:rPr>
          <w:color w:val="231F20"/>
        </w:rPr>
        <w:t>„Даворин</w:t>
      </w:r>
      <w:r>
        <w:rPr>
          <w:color w:val="231F20"/>
          <w:spacing w:val="65"/>
          <w:w w:val="150"/>
        </w:rPr>
        <w:t xml:space="preserve"> </w:t>
      </w:r>
      <w:r>
        <w:rPr>
          <w:color w:val="231F20"/>
        </w:rPr>
        <w:t>Јенко“,</w:t>
      </w:r>
      <w:r>
        <w:rPr>
          <w:color w:val="231F20"/>
          <w:spacing w:val="65"/>
          <w:w w:val="150"/>
        </w:rPr>
        <w:t xml:space="preserve"> </w:t>
      </w:r>
      <w:r>
        <w:rPr>
          <w:color w:val="231F20"/>
        </w:rPr>
        <w:t>на</w:t>
      </w:r>
      <w:r>
        <w:rPr>
          <w:color w:val="231F20"/>
          <w:spacing w:val="65"/>
          <w:w w:val="150"/>
        </w:rPr>
        <w:t xml:space="preserve"> </w:t>
      </w:r>
      <w:r>
        <w:rPr>
          <w:color w:val="231F20"/>
        </w:rPr>
        <w:t>Међународном</w:t>
      </w:r>
      <w:r>
        <w:rPr>
          <w:color w:val="231F20"/>
          <w:spacing w:val="65"/>
          <w:w w:val="150"/>
        </w:rPr>
        <w:t xml:space="preserve"> </w:t>
      </w:r>
      <w:r>
        <w:rPr>
          <w:color w:val="231F20"/>
          <w:spacing w:val="-2"/>
        </w:rPr>
        <w:t>такмичењу</w:t>
      </w:r>
    </w:p>
    <w:p>
      <w:pPr>
        <w:pStyle w:val="8"/>
        <w:spacing w:before="5" w:line="211" w:lineRule="auto"/>
        <w:ind w:left="387" w:right="823"/>
        <w:jc w:val="both"/>
      </w:pPr>
      <w:r>
        <w:rPr>
          <w:color w:val="231F20"/>
        </w:rPr>
        <w:t>„Фемус“, „Охридски бисери“ (Македонија) и многе друге. Похађала</w:t>
      </w:r>
      <w:r>
        <w:rPr>
          <w:color w:val="231F20"/>
          <w:spacing w:val="-9"/>
        </w:rPr>
        <w:t xml:space="preserve"> </w:t>
      </w:r>
      <w:r>
        <w:rPr>
          <w:color w:val="231F20"/>
        </w:rPr>
        <w:t>је</w:t>
      </w:r>
      <w:r>
        <w:rPr>
          <w:color w:val="231F20"/>
          <w:spacing w:val="-9"/>
        </w:rPr>
        <w:t xml:space="preserve"> </w:t>
      </w:r>
      <w:r>
        <w:rPr>
          <w:color w:val="231F20"/>
        </w:rPr>
        <w:t>многобројне</w:t>
      </w:r>
      <w:r>
        <w:rPr>
          <w:color w:val="231F20"/>
          <w:spacing w:val="-9"/>
        </w:rPr>
        <w:t xml:space="preserve"> </w:t>
      </w:r>
      <w:r>
        <w:rPr>
          <w:color w:val="231F20"/>
        </w:rPr>
        <w:t>masterclass-</w:t>
      </w:r>
      <w:r>
        <w:rPr>
          <w:color w:val="231F20"/>
          <w:spacing w:val="-9"/>
        </w:rPr>
        <w:t xml:space="preserve"> </w:t>
      </w:r>
      <w:r>
        <w:rPr>
          <w:color w:val="231F20"/>
        </w:rPr>
        <w:t>ове</w:t>
      </w:r>
      <w:r>
        <w:rPr>
          <w:color w:val="231F20"/>
          <w:spacing w:val="-9"/>
        </w:rPr>
        <w:t xml:space="preserve"> </w:t>
      </w:r>
      <w:r>
        <w:rPr>
          <w:color w:val="231F20"/>
        </w:rPr>
        <w:t>као</w:t>
      </w:r>
      <w:r>
        <w:rPr>
          <w:color w:val="231F20"/>
          <w:spacing w:val="-9"/>
        </w:rPr>
        <w:t xml:space="preserve"> </w:t>
      </w:r>
      <w:r>
        <w:rPr>
          <w:color w:val="231F20"/>
        </w:rPr>
        <w:t>и</w:t>
      </w:r>
      <w:r>
        <w:rPr>
          <w:color w:val="231F20"/>
          <w:spacing w:val="-9"/>
        </w:rPr>
        <w:t xml:space="preserve"> </w:t>
      </w:r>
      <w:r>
        <w:rPr>
          <w:color w:val="231F20"/>
        </w:rPr>
        <w:t>разне</w:t>
      </w:r>
      <w:r>
        <w:rPr>
          <w:color w:val="231F20"/>
          <w:spacing w:val="-9"/>
        </w:rPr>
        <w:t xml:space="preserve"> </w:t>
      </w:r>
      <w:r>
        <w:rPr>
          <w:color w:val="231F20"/>
        </w:rPr>
        <w:t>семинаре и самим тим имала привилегију да ради са еминентним професорима као што су Матеј Зупан, Emily Beynon, Mario Car- oli, Janos Balint, Luisa Sello, Дејан Гаврић, Миомир Симоновић, Љубиша Јовановић, Лаура Леваи Аксин.</w:t>
      </w:r>
    </w:p>
    <w:p>
      <w:pPr>
        <w:pStyle w:val="8"/>
        <w:spacing w:before="2" w:line="211" w:lineRule="auto"/>
        <w:ind w:left="387" w:right="823" w:firstLine="567"/>
        <w:jc w:val="both"/>
      </w:pPr>
      <w:r>
        <w:rPr>
          <w:color w:val="231F20"/>
        </w:rPr>
        <w:t>Као професорка флауте ради у Музичкој школи „Петар Стојановић“ на Убу, где је награђена општинском наградом града</w:t>
      </w:r>
      <w:r>
        <w:rPr>
          <w:color w:val="231F20"/>
          <w:spacing w:val="63"/>
          <w:w w:val="150"/>
        </w:rPr>
        <w:t xml:space="preserve"> </w:t>
      </w:r>
      <w:r>
        <w:rPr>
          <w:color w:val="231F20"/>
        </w:rPr>
        <w:t>Уба</w:t>
      </w:r>
      <w:r>
        <w:rPr>
          <w:color w:val="231F20"/>
          <w:spacing w:val="64"/>
          <w:w w:val="150"/>
        </w:rPr>
        <w:t xml:space="preserve"> </w:t>
      </w:r>
      <w:r>
        <w:rPr>
          <w:color w:val="231F20"/>
        </w:rPr>
        <w:t>за</w:t>
      </w:r>
      <w:r>
        <w:rPr>
          <w:color w:val="231F20"/>
          <w:spacing w:val="64"/>
          <w:w w:val="150"/>
        </w:rPr>
        <w:t xml:space="preserve"> </w:t>
      </w:r>
      <w:r>
        <w:rPr>
          <w:color w:val="231F20"/>
        </w:rPr>
        <w:t>педагошке</w:t>
      </w:r>
      <w:r>
        <w:rPr>
          <w:color w:val="231F20"/>
          <w:spacing w:val="64"/>
          <w:w w:val="150"/>
        </w:rPr>
        <w:t xml:space="preserve"> </w:t>
      </w:r>
      <w:r>
        <w:rPr>
          <w:color w:val="231F20"/>
        </w:rPr>
        <w:t>резултате.</w:t>
      </w:r>
      <w:r>
        <w:rPr>
          <w:color w:val="231F20"/>
          <w:spacing w:val="64"/>
          <w:w w:val="150"/>
        </w:rPr>
        <w:t xml:space="preserve"> </w:t>
      </w:r>
      <w:r>
        <w:rPr>
          <w:color w:val="231F20"/>
        </w:rPr>
        <w:t>Добитница</w:t>
      </w:r>
      <w:r>
        <w:rPr>
          <w:color w:val="231F20"/>
          <w:spacing w:val="64"/>
          <w:w w:val="150"/>
        </w:rPr>
        <w:t xml:space="preserve"> </w:t>
      </w:r>
      <w:r>
        <w:rPr>
          <w:color w:val="231F20"/>
        </w:rPr>
        <w:t>је</w:t>
      </w:r>
      <w:r>
        <w:rPr>
          <w:color w:val="231F20"/>
          <w:spacing w:val="64"/>
          <w:w w:val="150"/>
        </w:rPr>
        <w:t xml:space="preserve"> </w:t>
      </w:r>
      <w:r>
        <w:rPr>
          <w:color w:val="231F20"/>
          <w:spacing w:val="-2"/>
        </w:rPr>
        <w:t>награде</w:t>
      </w:r>
    </w:p>
    <w:p>
      <w:pPr>
        <w:pStyle w:val="8"/>
        <w:spacing w:before="1" w:line="211" w:lineRule="auto"/>
        <w:ind w:left="387" w:right="822"/>
        <w:jc w:val="both"/>
      </w:pPr>
      <w:r>
        <w:rPr>
          <w:color w:val="231F20"/>
        </w:rPr>
        <w:t>„Најбољи педагог“ на такмичњу „Тахир Куленовић“ и награде</w:t>
      </w:r>
      <w:r>
        <w:rPr>
          <w:color w:val="231F20"/>
          <w:spacing w:val="40"/>
        </w:rPr>
        <w:t xml:space="preserve"> </w:t>
      </w:r>
      <w:r>
        <w:rPr>
          <w:color w:val="231F20"/>
        </w:rPr>
        <w:t>за</w:t>
      </w:r>
      <w:r>
        <w:rPr>
          <w:color w:val="231F20"/>
          <w:spacing w:val="27"/>
        </w:rPr>
        <w:t xml:space="preserve"> </w:t>
      </w:r>
      <w:r>
        <w:rPr>
          <w:color w:val="231F20"/>
        </w:rPr>
        <w:t>педагошки</w:t>
      </w:r>
      <w:r>
        <w:rPr>
          <w:color w:val="231F20"/>
          <w:spacing w:val="27"/>
        </w:rPr>
        <w:t xml:space="preserve"> </w:t>
      </w:r>
      <w:r>
        <w:rPr>
          <w:color w:val="231F20"/>
        </w:rPr>
        <w:t>успех</w:t>
      </w:r>
      <w:r>
        <w:rPr>
          <w:color w:val="231F20"/>
          <w:spacing w:val="27"/>
        </w:rPr>
        <w:t xml:space="preserve"> </w:t>
      </w:r>
      <w:r>
        <w:rPr>
          <w:color w:val="231F20"/>
        </w:rPr>
        <w:t>на</w:t>
      </w:r>
      <w:r>
        <w:rPr>
          <w:color w:val="231F20"/>
          <w:spacing w:val="28"/>
        </w:rPr>
        <w:t xml:space="preserve"> </w:t>
      </w:r>
      <w:r>
        <w:rPr>
          <w:color w:val="231F20"/>
        </w:rPr>
        <w:t>такмичењу</w:t>
      </w:r>
      <w:r>
        <w:rPr>
          <w:color w:val="231F20"/>
          <w:spacing w:val="27"/>
        </w:rPr>
        <w:t xml:space="preserve"> </w:t>
      </w:r>
      <w:r>
        <w:rPr>
          <w:color w:val="231F20"/>
        </w:rPr>
        <w:t>„Звуци</w:t>
      </w:r>
      <w:r>
        <w:rPr>
          <w:color w:val="231F20"/>
          <w:spacing w:val="27"/>
        </w:rPr>
        <w:t xml:space="preserve"> </w:t>
      </w:r>
      <w:r>
        <w:rPr>
          <w:color w:val="231F20"/>
        </w:rPr>
        <w:t>флауте“.</w:t>
      </w:r>
      <w:r>
        <w:rPr>
          <w:color w:val="231F20"/>
          <w:spacing w:val="27"/>
        </w:rPr>
        <w:t xml:space="preserve"> </w:t>
      </w:r>
      <w:r>
        <w:rPr>
          <w:color w:val="231F20"/>
        </w:rPr>
        <w:t>Заједно</w:t>
      </w:r>
      <w:r>
        <w:rPr>
          <w:color w:val="231F20"/>
          <w:spacing w:val="28"/>
        </w:rPr>
        <w:t xml:space="preserve"> </w:t>
      </w:r>
      <w:r>
        <w:rPr>
          <w:color w:val="231F20"/>
          <w:spacing w:val="-5"/>
        </w:rPr>
        <w:t>са</w:t>
      </w:r>
    </w:p>
    <w:p>
      <w:pPr>
        <w:spacing w:after="0" w:line="211" w:lineRule="auto"/>
        <w:jc w:val="both"/>
        <w:sectPr>
          <w:headerReference r:id="rId37" w:type="default"/>
          <w:footerReference r:id="rId39" w:type="default"/>
          <w:headerReference r:id="rId38" w:type="even"/>
          <w:footerReference r:id="rId40" w:type="even"/>
          <w:pgSz w:w="8740" w:h="12250"/>
          <w:pgMar w:top="1040" w:right="420" w:bottom="1120" w:left="860" w:header="656" w:footer="938" w:gutter="0"/>
          <w:pgNumType w:start="29"/>
          <w:cols w:space="720" w:num="1"/>
        </w:sectPr>
      </w:pPr>
    </w:p>
    <w:p>
      <w:pPr>
        <w:pStyle w:val="8"/>
        <w:spacing w:before="201" w:line="211" w:lineRule="auto"/>
        <w:ind w:left="387" w:right="824"/>
        <w:jc w:val="both"/>
      </w:pPr>
      <w:r>
        <w:rPr>
          <w:color w:val="231F20"/>
        </w:rPr>
        <w:t>професором Александром Буркертом сваке године организује летње и зимске школе флауте које похађа велики број младих флаутиста.</w:t>
      </w:r>
      <w:r>
        <w:rPr>
          <w:color w:val="231F20"/>
          <w:spacing w:val="40"/>
        </w:rPr>
        <w:t xml:space="preserve"> </w:t>
      </w:r>
      <w:r>
        <w:rPr>
          <w:color w:val="231F20"/>
        </w:rPr>
        <w:t>Њени ученици освајају велики број награда, а педагогију сматра својим животним позивом, и великом љубављу према деци и музици.</w:t>
      </w:r>
    </w:p>
    <w:p>
      <w:pPr>
        <w:pStyle w:val="8"/>
      </w:pPr>
    </w:p>
    <w:p>
      <w:pPr>
        <w:pStyle w:val="8"/>
      </w:pPr>
    </w:p>
    <w:p>
      <w:pPr>
        <w:pStyle w:val="8"/>
      </w:pPr>
    </w:p>
    <w:p>
      <w:pPr>
        <w:pStyle w:val="8"/>
      </w:pPr>
    </w:p>
    <w:p>
      <w:pPr>
        <w:pStyle w:val="8"/>
      </w:pPr>
    </w:p>
    <w:p>
      <w:pPr>
        <w:pStyle w:val="8"/>
      </w:pPr>
    </w:p>
    <w:p>
      <w:pPr>
        <w:pStyle w:val="8"/>
      </w:pPr>
    </w:p>
    <w:p>
      <w:pPr>
        <w:pStyle w:val="8"/>
        <w:spacing w:before="8"/>
        <w:rPr>
          <w:sz w:val="11"/>
        </w:rPr>
      </w:pPr>
      <w:r>
        <w:drawing>
          <wp:anchor distT="0" distB="0" distL="0" distR="0" simplePos="0" relativeHeight="251660288" behindDoc="0" locked="0" layoutInCell="1" allowOverlap="1">
            <wp:simplePos x="0" y="0"/>
            <wp:positionH relativeFrom="page">
              <wp:posOffset>1083310</wp:posOffset>
            </wp:positionH>
            <wp:positionV relativeFrom="paragraph">
              <wp:posOffset>114935</wp:posOffset>
            </wp:positionV>
            <wp:extent cx="3664585" cy="3306445"/>
            <wp:effectExtent l="0" t="0" r="0" b="0"/>
            <wp:wrapTopAndBottom/>
            <wp:docPr id="2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0.png"/>
                    <pic:cNvPicPr>
                      <a:picLocks noChangeAspect="1"/>
                    </pic:cNvPicPr>
                  </pic:nvPicPr>
                  <pic:blipFill>
                    <a:blip r:embed="rId149" cstate="print"/>
                    <a:stretch>
                      <a:fillRect/>
                    </a:stretch>
                  </pic:blipFill>
                  <pic:spPr>
                    <a:xfrm>
                      <a:off x="0" y="0"/>
                      <a:ext cx="3664570" cy="3306603"/>
                    </a:xfrm>
                    <a:prstGeom prst="rect">
                      <a:avLst/>
                    </a:prstGeom>
                  </pic:spPr>
                </pic:pic>
              </a:graphicData>
            </a:graphic>
          </wp:anchor>
        </w:drawing>
      </w:r>
    </w:p>
    <w:p>
      <w:pPr>
        <w:spacing w:after="0"/>
        <w:rPr>
          <w:sz w:val="11"/>
        </w:rPr>
        <w:sectPr>
          <w:pgSz w:w="8740" w:h="12250"/>
          <w:pgMar w:top="1040" w:right="420" w:bottom="1120" w:left="860" w:header="656" w:footer="938" w:gutter="0"/>
          <w:cols w:space="720" w:num="1"/>
        </w:sectPr>
      </w:pPr>
    </w:p>
    <w:p>
      <w:pPr>
        <w:pStyle w:val="8"/>
      </w:pPr>
    </w:p>
    <w:p>
      <w:pPr>
        <w:pStyle w:val="8"/>
      </w:pPr>
    </w:p>
    <w:p>
      <w:pPr>
        <w:pStyle w:val="3"/>
        <w:spacing w:line="211" w:lineRule="auto"/>
        <w:ind w:left="4448" w:right="0" w:firstLine="671"/>
      </w:pPr>
      <w:r>
        <w:pict>
          <v:group id="docshapegroup158" o:spid="_x0000_s1152" o:spt="203" style="position:absolute;left:0pt;margin-left:62.35pt;margin-top:-15.45pt;height:154.05pt;width:163.5pt;mso-position-horizontal-relative:page;z-index:251677696;mso-width-relative:page;mso-height-relative:page;" coordorigin="1247,-309" coordsize="3270,3081">
            <o:lock v:ext="edit"/>
            <v:shape id="docshape159" o:spid="_x0000_s1153" o:spt="75" type="#_x0000_t75" style="position:absolute;left:1257;top:-300;height:3061;width:3250;" filled="f" stroked="f" coordsize="21600,21600">
              <v:path/>
              <v:fill on="f" focussize="0,0"/>
              <v:stroke on="f"/>
              <v:imagedata r:id="rId150" o:title=""/>
              <o:lock v:ext="edit" aspectratio="t"/>
            </v:shape>
            <v:rect id="docshape160" o:spid="_x0000_s1154" o:spt="1" style="position:absolute;left:1257;top:-300;height:3061;width:3250;" filled="f" stroked="t" coordsize="21600,21600">
              <v:path/>
              <v:fill on="f" focussize="0,0"/>
              <v:stroke weight="1pt" color="#231F20"/>
              <v:imagedata o:title=""/>
              <o:lock v:ext="edit"/>
            </v:rect>
          </v:group>
        </w:pict>
      </w:r>
      <w:r>
        <w:rPr>
          <w:color w:val="231F20"/>
          <w:spacing w:val="-2"/>
        </w:rPr>
        <w:t>ЈЕЛЕНА ВУЈНОВИЋ</w:t>
      </w:r>
    </w:p>
    <w:p>
      <w:pPr>
        <w:pStyle w:val="8"/>
        <w:rPr>
          <w:b/>
        </w:rPr>
      </w:pPr>
    </w:p>
    <w:p>
      <w:pPr>
        <w:pStyle w:val="8"/>
        <w:rPr>
          <w:b/>
        </w:rPr>
      </w:pPr>
    </w:p>
    <w:p>
      <w:pPr>
        <w:pStyle w:val="8"/>
        <w:rPr>
          <w:b/>
        </w:rPr>
      </w:pPr>
    </w:p>
    <w:p>
      <w:pPr>
        <w:pStyle w:val="8"/>
        <w:rPr>
          <w:b/>
        </w:rPr>
      </w:pPr>
    </w:p>
    <w:p>
      <w:pPr>
        <w:pStyle w:val="8"/>
        <w:rPr>
          <w:b/>
        </w:rPr>
      </w:pPr>
    </w:p>
    <w:p>
      <w:pPr>
        <w:pStyle w:val="8"/>
        <w:spacing w:before="4"/>
        <w:rPr>
          <w:b/>
          <w:sz w:val="29"/>
        </w:rPr>
      </w:pPr>
    </w:p>
    <w:p>
      <w:pPr>
        <w:pStyle w:val="8"/>
        <w:spacing w:before="126" w:line="211" w:lineRule="auto"/>
        <w:ind w:left="387" w:right="823" w:firstLine="567"/>
        <w:jc w:val="both"/>
      </w:pPr>
      <w:r>
        <w:rPr>
          <w:color w:val="231F20"/>
        </w:rPr>
        <w:t xml:space="preserve">Јелена Вујновић завршила је основне студије флауте на </w:t>
      </w:r>
      <w:r>
        <w:rPr>
          <w:color w:val="231F20"/>
          <w:w w:val="95"/>
        </w:rPr>
        <w:t xml:space="preserve">Факултету музичке уметности у Београду, у класи проф. Миомира </w:t>
      </w:r>
      <w:r>
        <w:rPr>
          <w:color w:val="231F20"/>
        </w:rPr>
        <w:t>Симоновића,</w:t>
      </w:r>
      <w:r>
        <w:rPr>
          <w:color w:val="231F20"/>
          <w:spacing w:val="-12"/>
        </w:rPr>
        <w:t xml:space="preserve"> </w:t>
      </w:r>
      <w:r>
        <w:rPr>
          <w:color w:val="231F20"/>
        </w:rPr>
        <w:t>као</w:t>
      </w:r>
      <w:r>
        <w:rPr>
          <w:color w:val="231F20"/>
          <w:spacing w:val="-12"/>
        </w:rPr>
        <w:t xml:space="preserve"> </w:t>
      </w:r>
      <w:r>
        <w:rPr>
          <w:color w:val="231F20"/>
        </w:rPr>
        <w:t>и</w:t>
      </w:r>
      <w:r>
        <w:rPr>
          <w:color w:val="231F20"/>
          <w:spacing w:val="-12"/>
        </w:rPr>
        <w:t xml:space="preserve"> </w:t>
      </w:r>
      <w:r>
        <w:rPr>
          <w:color w:val="231F20"/>
        </w:rPr>
        <w:t>специјалистичке</w:t>
      </w:r>
      <w:r>
        <w:rPr>
          <w:color w:val="231F20"/>
          <w:spacing w:val="-12"/>
        </w:rPr>
        <w:t xml:space="preserve"> </w:t>
      </w:r>
      <w:r>
        <w:rPr>
          <w:color w:val="231F20"/>
        </w:rPr>
        <w:t>студије</w:t>
      </w:r>
      <w:r>
        <w:rPr>
          <w:color w:val="231F20"/>
          <w:spacing w:val="-12"/>
        </w:rPr>
        <w:t xml:space="preserve"> </w:t>
      </w:r>
      <w:r>
        <w:rPr>
          <w:color w:val="231F20"/>
        </w:rPr>
        <w:t>из</w:t>
      </w:r>
      <w:r>
        <w:rPr>
          <w:color w:val="231F20"/>
          <w:spacing w:val="-12"/>
        </w:rPr>
        <w:t xml:space="preserve"> </w:t>
      </w:r>
      <w:r>
        <w:rPr>
          <w:color w:val="231F20"/>
        </w:rPr>
        <w:t>области</w:t>
      </w:r>
      <w:r>
        <w:rPr>
          <w:color w:val="231F20"/>
          <w:spacing w:val="-12"/>
        </w:rPr>
        <w:t xml:space="preserve"> </w:t>
      </w:r>
      <w:r>
        <w:rPr>
          <w:color w:val="231F20"/>
        </w:rPr>
        <w:t>камерне музике у класи проф. Зорице Ћетковић. Дипломирала је и на одсеку за општу музичку педагогију на истом факултету.</w:t>
      </w:r>
    </w:p>
    <w:p>
      <w:pPr>
        <w:pStyle w:val="8"/>
        <w:spacing w:before="2" w:line="211" w:lineRule="auto"/>
        <w:ind w:left="387" w:right="823" w:firstLine="567"/>
        <w:jc w:val="both"/>
      </w:pPr>
      <w:r>
        <w:rPr>
          <w:color w:val="231F20"/>
        </w:rPr>
        <w:t>Током школовања освојила је велики број награда на републичким, савезним и међународном такмичењу “Петар Коњовић”, ао солиста и камерни музичар.</w:t>
      </w:r>
    </w:p>
    <w:p>
      <w:pPr>
        <w:pStyle w:val="8"/>
        <w:spacing w:line="211" w:lineRule="auto"/>
        <w:ind w:left="387" w:right="823" w:firstLine="567"/>
        <w:jc w:val="both"/>
      </w:pPr>
      <w:r>
        <w:rPr>
          <w:color w:val="231F20"/>
        </w:rPr>
        <w:t>Од</w:t>
      </w:r>
      <w:r>
        <w:rPr>
          <w:color w:val="231F20"/>
          <w:spacing w:val="-3"/>
        </w:rPr>
        <w:t xml:space="preserve"> </w:t>
      </w:r>
      <w:r>
        <w:rPr>
          <w:color w:val="231F20"/>
        </w:rPr>
        <w:t>наступа</w:t>
      </w:r>
      <w:r>
        <w:rPr>
          <w:color w:val="231F20"/>
          <w:spacing w:val="-3"/>
        </w:rPr>
        <w:t xml:space="preserve"> </w:t>
      </w:r>
      <w:r>
        <w:rPr>
          <w:color w:val="231F20"/>
        </w:rPr>
        <w:t>се</w:t>
      </w:r>
      <w:r>
        <w:rPr>
          <w:color w:val="231F20"/>
          <w:spacing w:val="-3"/>
        </w:rPr>
        <w:t xml:space="preserve"> </w:t>
      </w:r>
      <w:r>
        <w:rPr>
          <w:color w:val="231F20"/>
        </w:rPr>
        <w:t>издвајају</w:t>
      </w:r>
      <w:r>
        <w:rPr>
          <w:color w:val="231F20"/>
          <w:spacing w:val="-3"/>
        </w:rPr>
        <w:t xml:space="preserve"> </w:t>
      </w:r>
      <w:r>
        <w:rPr>
          <w:color w:val="231F20"/>
        </w:rPr>
        <w:t>концерт</w:t>
      </w:r>
      <w:r>
        <w:rPr>
          <w:color w:val="231F20"/>
          <w:spacing w:val="-3"/>
        </w:rPr>
        <w:t xml:space="preserve"> </w:t>
      </w:r>
      <w:r>
        <w:rPr>
          <w:color w:val="231F20"/>
        </w:rPr>
        <w:t>у</w:t>
      </w:r>
      <w:r>
        <w:rPr>
          <w:color w:val="231F20"/>
          <w:spacing w:val="-3"/>
        </w:rPr>
        <w:t xml:space="preserve"> </w:t>
      </w:r>
      <w:r>
        <w:rPr>
          <w:color w:val="231F20"/>
        </w:rPr>
        <w:t>галерији</w:t>
      </w:r>
      <w:r>
        <w:rPr>
          <w:color w:val="231F20"/>
          <w:spacing w:val="-3"/>
        </w:rPr>
        <w:t xml:space="preserve"> </w:t>
      </w:r>
      <w:r>
        <w:rPr>
          <w:color w:val="231F20"/>
        </w:rPr>
        <w:t>САНУ,</w:t>
      </w:r>
      <w:r>
        <w:rPr>
          <w:color w:val="231F20"/>
          <w:spacing w:val="-3"/>
        </w:rPr>
        <w:t xml:space="preserve"> </w:t>
      </w:r>
      <w:r>
        <w:rPr>
          <w:color w:val="231F20"/>
        </w:rPr>
        <w:t>концерт у оквиру БЕМУС-а, наступи на фестивалима “Lasciar vibrare”, “Вокализми”</w:t>
      </w:r>
      <w:r>
        <w:rPr>
          <w:color w:val="231F20"/>
          <w:spacing w:val="-2"/>
        </w:rPr>
        <w:t xml:space="preserve"> </w:t>
      </w:r>
      <w:r>
        <w:rPr>
          <w:color w:val="231F20"/>
        </w:rPr>
        <w:t>и</w:t>
      </w:r>
      <w:r>
        <w:rPr>
          <w:color w:val="231F20"/>
          <w:spacing w:val="-2"/>
        </w:rPr>
        <w:t xml:space="preserve"> </w:t>
      </w:r>
      <w:r>
        <w:rPr>
          <w:color w:val="231F20"/>
        </w:rPr>
        <w:t>“Кома”,</w:t>
      </w:r>
      <w:r>
        <w:rPr>
          <w:color w:val="231F20"/>
          <w:spacing w:val="-2"/>
        </w:rPr>
        <w:t xml:space="preserve"> </w:t>
      </w:r>
      <w:r>
        <w:rPr>
          <w:color w:val="231F20"/>
        </w:rPr>
        <w:t>који</w:t>
      </w:r>
      <w:r>
        <w:rPr>
          <w:color w:val="231F20"/>
          <w:spacing w:val="-2"/>
        </w:rPr>
        <w:t xml:space="preserve"> </w:t>
      </w:r>
      <w:r>
        <w:rPr>
          <w:color w:val="231F20"/>
        </w:rPr>
        <w:t>су</w:t>
      </w:r>
      <w:r>
        <w:rPr>
          <w:color w:val="231F20"/>
          <w:spacing w:val="-2"/>
        </w:rPr>
        <w:t xml:space="preserve"> </w:t>
      </w:r>
      <w:r>
        <w:rPr>
          <w:color w:val="231F20"/>
        </w:rPr>
        <w:t>посвећени</w:t>
      </w:r>
      <w:r>
        <w:rPr>
          <w:color w:val="231F20"/>
          <w:spacing w:val="-2"/>
        </w:rPr>
        <w:t xml:space="preserve"> </w:t>
      </w:r>
      <w:r>
        <w:rPr>
          <w:color w:val="231F20"/>
        </w:rPr>
        <w:t>извођењу</w:t>
      </w:r>
      <w:r>
        <w:rPr>
          <w:color w:val="231F20"/>
          <w:spacing w:val="-2"/>
        </w:rPr>
        <w:t xml:space="preserve"> </w:t>
      </w:r>
      <w:r>
        <w:rPr>
          <w:color w:val="231F20"/>
        </w:rPr>
        <w:t>музике</w:t>
      </w:r>
      <w:r>
        <w:rPr>
          <w:color w:val="231F20"/>
          <w:spacing w:val="-2"/>
        </w:rPr>
        <w:t xml:space="preserve"> </w:t>
      </w:r>
      <w:r>
        <w:rPr>
          <w:color w:val="231F20"/>
        </w:rPr>
        <w:t>20.</w:t>
      </w:r>
      <w:r>
        <w:rPr>
          <w:color w:val="231F20"/>
          <w:spacing w:val="-2"/>
        </w:rPr>
        <w:t xml:space="preserve"> </w:t>
      </w:r>
      <w:r>
        <w:rPr>
          <w:color w:val="231F20"/>
        </w:rPr>
        <w:t>и</w:t>
      </w:r>
    </w:p>
    <w:p>
      <w:pPr>
        <w:pStyle w:val="11"/>
        <w:numPr>
          <w:ilvl w:val="0"/>
          <w:numId w:val="1"/>
        </w:numPr>
        <w:tabs>
          <w:tab w:val="left" w:pos="712"/>
        </w:tabs>
        <w:spacing w:before="1" w:after="0" w:line="211" w:lineRule="auto"/>
        <w:ind w:left="387" w:right="823" w:firstLine="0"/>
        <w:jc w:val="both"/>
        <w:rPr>
          <w:sz w:val="20"/>
        </w:rPr>
      </w:pPr>
      <w:r>
        <w:rPr>
          <w:color w:val="231F20"/>
          <w:sz w:val="20"/>
        </w:rPr>
        <w:t>века,</w:t>
      </w:r>
      <w:r>
        <w:rPr>
          <w:color w:val="231F20"/>
          <w:spacing w:val="-13"/>
          <w:sz w:val="20"/>
        </w:rPr>
        <w:t xml:space="preserve"> </w:t>
      </w:r>
      <w:r>
        <w:rPr>
          <w:color w:val="231F20"/>
          <w:sz w:val="20"/>
        </w:rPr>
        <w:t>велики</w:t>
      </w:r>
      <w:r>
        <w:rPr>
          <w:color w:val="231F20"/>
          <w:spacing w:val="-13"/>
          <w:sz w:val="20"/>
        </w:rPr>
        <w:t xml:space="preserve"> </w:t>
      </w:r>
      <w:r>
        <w:rPr>
          <w:color w:val="231F20"/>
          <w:sz w:val="20"/>
        </w:rPr>
        <w:t>број</w:t>
      </w:r>
      <w:r>
        <w:rPr>
          <w:color w:val="231F20"/>
          <w:spacing w:val="-13"/>
          <w:sz w:val="20"/>
        </w:rPr>
        <w:t xml:space="preserve"> </w:t>
      </w:r>
      <w:r>
        <w:rPr>
          <w:color w:val="231F20"/>
          <w:sz w:val="20"/>
        </w:rPr>
        <w:t>наступа</w:t>
      </w:r>
      <w:r>
        <w:rPr>
          <w:color w:val="231F20"/>
          <w:spacing w:val="-13"/>
          <w:sz w:val="20"/>
        </w:rPr>
        <w:t xml:space="preserve"> </w:t>
      </w:r>
      <w:r>
        <w:rPr>
          <w:color w:val="231F20"/>
          <w:sz w:val="20"/>
        </w:rPr>
        <w:t>на</w:t>
      </w:r>
      <w:r>
        <w:rPr>
          <w:color w:val="231F20"/>
          <w:spacing w:val="-13"/>
          <w:sz w:val="20"/>
        </w:rPr>
        <w:t xml:space="preserve"> </w:t>
      </w:r>
      <w:r>
        <w:rPr>
          <w:color w:val="231F20"/>
          <w:sz w:val="20"/>
        </w:rPr>
        <w:t>фестивалу</w:t>
      </w:r>
      <w:r>
        <w:rPr>
          <w:color w:val="231F20"/>
          <w:spacing w:val="-13"/>
          <w:sz w:val="20"/>
        </w:rPr>
        <w:t xml:space="preserve"> </w:t>
      </w:r>
      <w:r>
        <w:rPr>
          <w:color w:val="231F20"/>
          <w:sz w:val="20"/>
        </w:rPr>
        <w:t>“Флаута</w:t>
      </w:r>
      <w:r>
        <w:rPr>
          <w:color w:val="231F20"/>
          <w:spacing w:val="-13"/>
          <w:sz w:val="20"/>
        </w:rPr>
        <w:t xml:space="preserve"> </w:t>
      </w:r>
      <w:r>
        <w:rPr>
          <w:color w:val="231F20"/>
          <w:sz w:val="20"/>
        </w:rPr>
        <w:t>увек</w:t>
      </w:r>
      <w:r>
        <w:rPr>
          <w:color w:val="231F20"/>
          <w:spacing w:val="-13"/>
          <w:sz w:val="20"/>
        </w:rPr>
        <w:t xml:space="preserve"> </w:t>
      </w:r>
      <w:r>
        <w:rPr>
          <w:color w:val="231F20"/>
          <w:sz w:val="20"/>
        </w:rPr>
        <w:t>и</w:t>
      </w:r>
      <w:r>
        <w:rPr>
          <w:color w:val="231F20"/>
          <w:spacing w:val="-13"/>
          <w:sz w:val="20"/>
        </w:rPr>
        <w:t xml:space="preserve"> </w:t>
      </w:r>
      <w:r>
        <w:rPr>
          <w:color w:val="231F20"/>
          <w:sz w:val="20"/>
        </w:rPr>
        <w:t>свуда” у Културном центру Београда, на фестивалу перформанса “Места+субјекти”</w:t>
      </w:r>
      <w:r>
        <w:rPr>
          <w:color w:val="231F20"/>
          <w:spacing w:val="-6"/>
          <w:sz w:val="20"/>
        </w:rPr>
        <w:t xml:space="preserve"> </w:t>
      </w:r>
      <w:r>
        <w:rPr>
          <w:color w:val="231F20"/>
          <w:sz w:val="20"/>
        </w:rPr>
        <w:t>у</w:t>
      </w:r>
      <w:r>
        <w:rPr>
          <w:color w:val="231F20"/>
          <w:spacing w:val="-6"/>
          <w:sz w:val="20"/>
        </w:rPr>
        <w:t xml:space="preserve"> </w:t>
      </w:r>
      <w:r>
        <w:rPr>
          <w:color w:val="231F20"/>
          <w:sz w:val="20"/>
        </w:rPr>
        <w:t>Пловдиву,</w:t>
      </w:r>
      <w:r>
        <w:rPr>
          <w:color w:val="231F20"/>
          <w:spacing w:val="-6"/>
          <w:sz w:val="20"/>
        </w:rPr>
        <w:t xml:space="preserve"> </w:t>
      </w:r>
      <w:r>
        <w:rPr>
          <w:color w:val="231F20"/>
          <w:sz w:val="20"/>
        </w:rPr>
        <w:t>учествовање</w:t>
      </w:r>
      <w:r>
        <w:rPr>
          <w:color w:val="231F20"/>
          <w:spacing w:val="-6"/>
          <w:sz w:val="20"/>
        </w:rPr>
        <w:t xml:space="preserve"> </w:t>
      </w:r>
      <w:r>
        <w:rPr>
          <w:color w:val="231F20"/>
          <w:sz w:val="20"/>
        </w:rPr>
        <w:t>у</w:t>
      </w:r>
      <w:r>
        <w:rPr>
          <w:color w:val="231F20"/>
          <w:spacing w:val="-6"/>
          <w:sz w:val="20"/>
        </w:rPr>
        <w:t xml:space="preserve"> </w:t>
      </w:r>
      <w:r>
        <w:rPr>
          <w:color w:val="231F20"/>
          <w:sz w:val="20"/>
        </w:rPr>
        <w:t>пројекту</w:t>
      </w:r>
      <w:r>
        <w:rPr>
          <w:color w:val="231F20"/>
          <w:spacing w:val="-6"/>
          <w:sz w:val="20"/>
        </w:rPr>
        <w:t xml:space="preserve"> </w:t>
      </w:r>
      <w:r>
        <w:rPr>
          <w:color w:val="231F20"/>
          <w:sz w:val="20"/>
        </w:rPr>
        <w:t>“The</w:t>
      </w:r>
      <w:r>
        <w:rPr>
          <w:color w:val="231F20"/>
          <w:spacing w:val="-6"/>
          <w:sz w:val="20"/>
        </w:rPr>
        <w:t xml:space="preserve"> </w:t>
      </w:r>
      <w:r>
        <w:rPr>
          <w:color w:val="231F20"/>
          <w:sz w:val="20"/>
        </w:rPr>
        <w:t>Great Learning” у Пољској, концерти у Артгет галерији.</w:t>
      </w:r>
    </w:p>
    <w:p>
      <w:pPr>
        <w:pStyle w:val="8"/>
        <w:spacing w:before="2" w:line="211" w:lineRule="auto"/>
        <w:ind w:left="387" w:right="823" w:firstLine="567"/>
        <w:jc w:val="both"/>
      </w:pPr>
      <w:r>
        <w:rPr>
          <w:color w:val="231F20"/>
        </w:rPr>
        <w:t>Члан је консорта флаута “Јаков Срејовић” са којим је остварила више десетина наступа широм Србије. Члан је и невладиног, непрофитног удружења “Забуна”, које подстиче стварање и развој савремене и експерименталне музике.</w:t>
      </w:r>
    </w:p>
    <w:p>
      <w:pPr>
        <w:pStyle w:val="8"/>
        <w:spacing w:before="1" w:line="211" w:lineRule="auto"/>
        <w:ind w:left="387" w:right="825" w:firstLine="567"/>
        <w:jc w:val="both"/>
      </w:pPr>
      <w:r>
        <w:rPr>
          <w:color w:val="231F20"/>
        </w:rPr>
        <w:t>Од лета 2012. године редовно учествује у пројекту “Donaujugendorchester” у којем је ангажована као професор флауте,координатор секције дрвених дувачких инструмената</w:t>
      </w:r>
      <w:r>
        <w:rPr>
          <w:color w:val="231F20"/>
          <w:spacing w:val="80"/>
          <w:w w:val="150"/>
        </w:rPr>
        <w:t xml:space="preserve"> </w:t>
      </w:r>
      <w:r>
        <w:rPr>
          <w:color w:val="231F20"/>
        </w:rPr>
        <w:t>и иѕвођач. У оквиру овог пројекта наступала је у Румунији, Мађарској, Аустрији и Немачкој.</w:t>
      </w:r>
    </w:p>
    <w:p>
      <w:pPr>
        <w:pStyle w:val="8"/>
        <w:spacing w:before="2" w:line="211" w:lineRule="auto"/>
        <w:ind w:left="387" w:right="825" w:firstLine="567"/>
        <w:jc w:val="both"/>
      </w:pPr>
      <w:r>
        <w:rPr>
          <w:color w:val="231F20"/>
        </w:rPr>
        <w:t>Од 2006. године ради као професор флауте у МШ “Владимир Ђорђевић” у Београду.</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3"/>
        <w:spacing w:line="211" w:lineRule="auto"/>
        <w:ind w:left="4034" w:right="823"/>
      </w:pPr>
      <w:r>
        <w:pict>
          <v:group id="docshapegroup161" o:spid="_x0000_s1155" o:spt="203" style="position:absolute;left:0pt;margin-left:62.35pt;margin-top:-15.45pt;height:154.05pt;width:163.5pt;mso-position-horizontal-relative:page;z-index:251677696;mso-width-relative:page;mso-height-relative:page;" coordorigin="1247,-309" coordsize="3270,3081">
            <o:lock v:ext="edit"/>
            <v:shape id="docshape162" o:spid="_x0000_s1156" o:spt="75" type="#_x0000_t75" style="position:absolute;left:1257;top:-300;height:3061;width:3250;" filled="f" stroked="f" coordsize="21600,21600">
              <v:path/>
              <v:fill on="f" focussize="0,0"/>
              <v:stroke on="f"/>
              <v:imagedata r:id="rId151" o:title=""/>
              <o:lock v:ext="edit" aspectratio="t"/>
            </v:shape>
            <v:rect id="docshape163" o:spid="_x0000_s1157" o:spt="1" style="position:absolute;left:1257;top:-300;height:3061;width:3250;" filled="f" stroked="t" coordsize="21600,21600">
              <v:path/>
              <v:fill on="f" focussize="0,0"/>
              <v:stroke weight="1pt" color="#231F20"/>
              <v:imagedata o:title=""/>
              <o:lock v:ext="edit"/>
            </v:rect>
          </v:group>
        </w:pict>
      </w:r>
      <w:r>
        <w:rPr>
          <w:color w:val="231F20"/>
          <w:spacing w:val="-2"/>
        </w:rPr>
        <w:t>НАТАЛИЈА ЈОВИЋ</w:t>
      </w:r>
    </w:p>
    <w:p>
      <w:pPr>
        <w:pStyle w:val="8"/>
        <w:rPr>
          <w:b/>
        </w:rPr>
      </w:pPr>
    </w:p>
    <w:p>
      <w:pPr>
        <w:pStyle w:val="8"/>
        <w:rPr>
          <w:b/>
        </w:rPr>
      </w:pPr>
    </w:p>
    <w:p>
      <w:pPr>
        <w:pStyle w:val="8"/>
        <w:rPr>
          <w:b/>
        </w:rPr>
      </w:pPr>
    </w:p>
    <w:p>
      <w:pPr>
        <w:pStyle w:val="8"/>
        <w:rPr>
          <w:b/>
        </w:rPr>
      </w:pPr>
    </w:p>
    <w:p>
      <w:pPr>
        <w:pStyle w:val="8"/>
        <w:rPr>
          <w:b/>
        </w:rPr>
      </w:pPr>
    </w:p>
    <w:p>
      <w:pPr>
        <w:pStyle w:val="8"/>
        <w:spacing w:before="2"/>
        <w:rPr>
          <w:b/>
          <w:sz w:val="25"/>
        </w:rPr>
      </w:pPr>
    </w:p>
    <w:p>
      <w:pPr>
        <w:pStyle w:val="8"/>
        <w:spacing w:before="126" w:line="211" w:lineRule="auto"/>
        <w:ind w:left="387" w:right="822" w:firstLine="567"/>
        <w:jc w:val="both"/>
      </w:pPr>
      <w:r>
        <w:rPr>
          <w:color w:val="231F20"/>
        </w:rPr>
        <w:t>Наталија Јовић је дипломирани флаутиста, доктор наука науке о уметностима и сертификовани наставник Александер технике. Вишегодишњи је музички педагог - наставник флауте у МШ “Марко Тајчевић” у Лазаревцу и са ученицима има остварене значајне резултате. Њена интересовања на пољу научних радова гравитирају ка методици наставе дувачких инструмента</w:t>
      </w:r>
      <w:r>
        <w:rPr>
          <w:color w:val="231F20"/>
          <w:spacing w:val="-10"/>
        </w:rPr>
        <w:t xml:space="preserve"> </w:t>
      </w:r>
      <w:r>
        <w:rPr>
          <w:color w:val="231F20"/>
        </w:rPr>
        <w:t>и</w:t>
      </w:r>
      <w:r>
        <w:rPr>
          <w:color w:val="231F20"/>
          <w:spacing w:val="-9"/>
        </w:rPr>
        <w:t xml:space="preserve"> </w:t>
      </w:r>
      <w:r>
        <w:rPr>
          <w:color w:val="231F20"/>
        </w:rPr>
        <w:t>методама</w:t>
      </w:r>
      <w:r>
        <w:rPr>
          <w:color w:val="231F20"/>
          <w:spacing w:val="-10"/>
        </w:rPr>
        <w:t xml:space="preserve"> </w:t>
      </w:r>
      <w:r>
        <w:rPr>
          <w:color w:val="231F20"/>
        </w:rPr>
        <w:t>и</w:t>
      </w:r>
      <w:r>
        <w:rPr>
          <w:color w:val="231F20"/>
          <w:spacing w:val="-9"/>
        </w:rPr>
        <w:t xml:space="preserve"> </w:t>
      </w:r>
      <w:r>
        <w:rPr>
          <w:color w:val="231F20"/>
        </w:rPr>
        <w:t>техникама</w:t>
      </w:r>
      <w:r>
        <w:rPr>
          <w:color w:val="231F20"/>
          <w:spacing w:val="-10"/>
        </w:rPr>
        <w:t xml:space="preserve"> </w:t>
      </w:r>
      <w:r>
        <w:rPr>
          <w:color w:val="231F20"/>
        </w:rPr>
        <w:t>које</w:t>
      </w:r>
      <w:r>
        <w:rPr>
          <w:color w:val="231F20"/>
          <w:spacing w:val="-10"/>
        </w:rPr>
        <w:t xml:space="preserve"> </w:t>
      </w:r>
      <w:r>
        <w:rPr>
          <w:color w:val="231F20"/>
        </w:rPr>
        <w:t>су</w:t>
      </w:r>
      <w:r>
        <w:rPr>
          <w:color w:val="231F20"/>
          <w:spacing w:val="-10"/>
        </w:rPr>
        <w:t xml:space="preserve"> </w:t>
      </w:r>
      <w:r>
        <w:rPr>
          <w:color w:val="231F20"/>
        </w:rPr>
        <w:t>потпора</w:t>
      </w:r>
      <w:r>
        <w:rPr>
          <w:color w:val="231F20"/>
          <w:spacing w:val="-10"/>
        </w:rPr>
        <w:t xml:space="preserve"> </w:t>
      </w:r>
      <w:r>
        <w:rPr>
          <w:color w:val="231F20"/>
        </w:rPr>
        <w:t>музичком развоју. Аутор је и реализатор стручних предавања, семинара (ЗУОВ) и радионица у земљи и региону.</w:t>
      </w:r>
    </w:p>
    <w:p>
      <w:pPr>
        <w:pStyle w:val="8"/>
        <w:spacing w:before="3" w:line="211" w:lineRule="auto"/>
        <w:ind w:left="387" w:right="823" w:firstLine="567"/>
        <w:jc w:val="both"/>
      </w:pPr>
      <w:r>
        <w:rPr>
          <w:color w:val="231F20"/>
        </w:rPr>
        <w:t xml:space="preserve">Значајан аспект њеног рада односи се на психомоторну подршку музичком извођењу и има за циљ едукацију како ученика тако и професионалаца начинима за ослобађање од непотребне тензије током свирања, превентиве болова, упале тетива и повреда (@natalija_aleksander.tehnika). Подучавање је </w:t>
      </w:r>
      <w:r>
        <w:rPr>
          <w:color w:val="231F20"/>
          <w:w w:val="95"/>
        </w:rPr>
        <w:t>усмерено ка усвајању неопходних знања за квалитетне положаје</w:t>
      </w:r>
      <w:r>
        <w:rPr>
          <w:color w:val="231F20"/>
          <w:spacing w:val="40"/>
        </w:rPr>
        <w:t xml:space="preserve"> </w:t>
      </w:r>
      <w:r>
        <w:rPr>
          <w:color w:val="231F20"/>
          <w:w w:val="95"/>
        </w:rPr>
        <w:t xml:space="preserve">и покрете тела током музичког извођења било да је вежбање или </w:t>
      </w:r>
      <w:r>
        <w:rPr>
          <w:color w:val="231F20"/>
        </w:rPr>
        <w:t>јавни</w:t>
      </w:r>
      <w:r>
        <w:rPr>
          <w:color w:val="231F20"/>
          <w:spacing w:val="-6"/>
        </w:rPr>
        <w:t xml:space="preserve"> </w:t>
      </w:r>
      <w:r>
        <w:rPr>
          <w:color w:val="231F20"/>
        </w:rPr>
        <w:t>наступ</w:t>
      </w:r>
      <w:r>
        <w:rPr>
          <w:color w:val="231F20"/>
          <w:spacing w:val="-6"/>
        </w:rPr>
        <w:t xml:space="preserve"> </w:t>
      </w:r>
      <w:r>
        <w:rPr>
          <w:color w:val="231F20"/>
        </w:rPr>
        <w:t>у</w:t>
      </w:r>
      <w:r>
        <w:rPr>
          <w:color w:val="231F20"/>
          <w:spacing w:val="-6"/>
        </w:rPr>
        <w:t xml:space="preserve"> </w:t>
      </w:r>
      <w:r>
        <w:rPr>
          <w:color w:val="231F20"/>
        </w:rPr>
        <w:t>питању.</w:t>
      </w:r>
      <w:r>
        <w:rPr>
          <w:color w:val="231F20"/>
          <w:spacing w:val="-6"/>
        </w:rPr>
        <w:t xml:space="preserve"> </w:t>
      </w:r>
      <w:r>
        <w:rPr>
          <w:color w:val="231F20"/>
        </w:rPr>
        <w:t>Ефекти</w:t>
      </w:r>
      <w:r>
        <w:rPr>
          <w:color w:val="231F20"/>
          <w:spacing w:val="-6"/>
        </w:rPr>
        <w:t xml:space="preserve"> </w:t>
      </w:r>
      <w:r>
        <w:rPr>
          <w:color w:val="231F20"/>
        </w:rPr>
        <w:t>рада</w:t>
      </w:r>
      <w:r>
        <w:rPr>
          <w:color w:val="231F20"/>
          <w:spacing w:val="-6"/>
        </w:rPr>
        <w:t xml:space="preserve"> </w:t>
      </w:r>
      <w:r>
        <w:rPr>
          <w:color w:val="231F20"/>
        </w:rPr>
        <w:t>са</w:t>
      </w:r>
      <w:r>
        <w:rPr>
          <w:color w:val="231F20"/>
          <w:spacing w:val="-6"/>
        </w:rPr>
        <w:t xml:space="preserve"> </w:t>
      </w:r>
      <w:r>
        <w:rPr>
          <w:color w:val="231F20"/>
        </w:rPr>
        <w:t>наставником</w:t>
      </w:r>
      <w:r>
        <w:rPr>
          <w:color w:val="231F20"/>
          <w:spacing w:val="-6"/>
        </w:rPr>
        <w:t xml:space="preserve"> </w:t>
      </w:r>
      <w:r>
        <w:rPr>
          <w:color w:val="231F20"/>
        </w:rPr>
        <w:t>Александер технике огледају се у већој слободи покрета, флексибилности, квалитетнијој подршци инструменту, способности вишесатног вежбања без умарања и болова, смањењем страха од јавног наступа. Све наведено резултира променама у квалитету тона, техничким способностима, изражајности.</w:t>
      </w:r>
    </w:p>
    <w:p>
      <w:pPr>
        <w:pStyle w:val="8"/>
        <w:spacing w:before="4" w:line="211" w:lineRule="auto"/>
        <w:ind w:left="387" w:right="823" w:firstLine="567"/>
        <w:jc w:val="both"/>
      </w:pPr>
      <w:r>
        <w:rPr>
          <w:color w:val="231F20"/>
        </w:rPr>
        <w:t>Још један важан аспект њеног рада је из домена организације вежбања и има за циљ подучавање ефикасном вежбању (@new_music_school_project). Њен модел Самостално вођеног</w:t>
      </w:r>
      <w:r>
        <w:rPr>
          <w:color w:val="231F20"/>
          <w:spacing w:val="-2"/>
        </w:rPr>
        <w:t xml:space="preserve"> </w:t>
      </w:r>
      <w:r>
        <w:rPr>
          <w:color w:val="231F20"/>
        </w:rPr>
        <w:t>вежбања</w:t>
      </w:r>
      <w:r>
        <w:rPr>
          <w:color w:val="231F20"/>
          <w:spacing w:val="-1"/>
        </w:rPr>
        <w:t xml:space="preserve"> </w:t>
      </w:r>
      <w:r>
        <w:rPr>
          <w:color w:val="231F20"/>
        </w:rPr>
        <w:t>(СВВ)</w:t>
      </w:r>
      <w:r>
        <w:rPr>
          <w:color w:val="231F20"/>
          <w:spacing w:val="-2"/>
        </w:rPr>
        <w:t xml:space="preserve"> </w:t>
      </w:r>
      <w:r>
        <w:rPr>
          <w:color w:val="231F20"/>
        </w:rPr>
        <w:t>базира</w:t>
      </w:r>
      <w:r>
        <w:rPr>
          <w:color w:val="231F20"/>
          <w:spacing w:val="-1"/>
        </w:rPr>
        <w:t xml:space="preserve"> </w:t>
      </w:r>
      <w:r>
        <w:rPr>
          <w:color w:val="231F20"/>
        </w:rPr>
        <w:t>се</w:t>
      </w:r>
      <w:r>
        <w:rPr>
          <w:color w:val="231F20"/>
          <w:spacing w:val="-2"/>
        </w:rPr>
        <w:t xml:space="preserve"> </w:t>
      </w:r>
      <w:r>
        <w:rPr>
          <w:color w:val="231F20"/>
        </w:rPr>
        <w:t>на</w:t>
      </w:r>
      <w:r>
        <w:rPr>
          <w:color w:val="231F20"/>
          <w:spacing w:val="-1"/>
        </w:rPr>
        <w:t xml:space="preserve"> </w:t>
      </w:r>
      <w:r>
        <w:rPr>
          <w:color w:val="231F20"/>
        </w:rPr>
        <w:t>саморегулисаном</w:t>
      </w:r>
      <w:r>
        <w:rPr>
          <w:color w:val="231F20"/>
          <w:spacing w:val="-2"/>
        </w:rPr>
        <w:t xml:space="preserve"> </w:t>
      </w:r>
      <w:r>
        <w:rPr>
          <w:color w:val="231F20"/>
        </w:rPr>
        <w:t>учењу</w:t>
      </w:r>
      <w:r>
        <w:rPr>
          <w:color w:val="231F20"/>
          <w:spacing w:val="-1"/>
        </w:rPr>
        <w:t xml:space="preserve"> </w:t>
      </w:r>
      <w:r>
        <w:rPr>
          <w:color w:val="231F20"/>
          <w:spacing w:val="-10"/>
        </w:rPr>
        <w:t>и</w:t>
      </w:r>
    </w:p>
    <w:p>
      <w:pPr>
        <w:spacing w:after="0" w:line="211" w:lineRule="auto"/>
        <w:jc w:val="both"/>
        <w:sectPr>
          <w:pgSz w:w="8740" w:h="12250"/>
          <w:pgMar w:top="1040" w:right="420" w:bottom="1120" w:left="860" w:header="656" w:footer="938" w:gutter="0"/>
          <w:cols w:space="720" w:num="1"/>
        </w:sectPr>
      </w:pPr>
    </w:p>
    <w:p>
      <w:pPr>
        <w:pStyle w:val="8"/>
        <w:spacing w:before="201" w:line="211" w:lineRule="auto"/>
        <w:ind w:left="387"/>
      </w:pPr>
      <w:r>
        <w:rPr>
          <w:color w:val="231F20"/>
        </w:rPr>
        <w:t>нуди потребна знања о стратегијама вежбања које олакшавају самостални рад и обезбеђују добре резултате.</w:t>
      </w:r>
    </w:p>
    <w:p>
      <w:pPr>
        <w:pStyle w:val="8"/>
        <w:spacing w:before="8"/>
        <w:rPr>
          <w:sz w:val="17"/>
        </w:rPr>
      </w:pPr>
    </w:p>
    <w:p>
      <w:pPr>
        <w:pStyle w:val="8"/>
        <w:spacing w:before="1" w:line="211" w:lineRule="auto"/>
        <w:ind w:left="387" w:right="823" w:firstLine="567"/>
      </w:pPr>
      <w:r>
        <w:rPr>
          <w:color w:val="231F20"/>
        </w:rPr>
        <w:t>За</w:t>
      </w:r>
      <w:r>
        <w:rPr>
          <w:color w:val="231F20"/>
          <w:spacing w:val="40"/>
        </w:rPr>
        <w:t xml:space="preserve"> </w:t>
      </w:r>
      <w:r>
        <w:rPr>
          <w:color w:val="231F20"/>
        </w:rPr>
        <w:t>себе</w:t>
      </w:r>
      <w:r>
        <w:rPr>
          <w:color w:val="231F20"/>
          <w:spacing w:val="40"/>
        </w:rPr>
        <w:t xml:space="preserve"> </w:t>
      </w:r>
      <w:r>
        <w:rPr>
          <w:color w:val="231F20"/>
        </w:rPr>
        <w:t>каже</w:t>
      </w:r>
      <w:r>
        <w:rPr>
          <w:color w:val="231F20"/>
          <w:spacing w:val="40"/>
        </w:rPr>
        <w:t xml:space="preserve"> </w:t>
      </w:r>
      <w:r>
        <w:rPr>
          <w:color w:val="231F20"/>
        </w:rPr>
        <w:t>да</w:t>
      </w:r>
      <w:r>
        <w:rPr>
          <w:color w:val="231F20"/>
          <w:spacing w:val="40"/>
        </w:rPr>
        <w:t xml:space="preserve"> </w:t>
      </w:r>
      <w:r>
        <w:rPr>
          <w:color w:val="231F20"/>
        </w:rPr>
        <w:t>у</w:t>
      </w:r>
      <w:r>
        <w:rPr>
          <w:color w:val="231F20"/>
          <w:spacing w:val="40"/>
        </w:rPr>
        <w:t xml:space="preserve"> </w:t>
      </w:r>
      <w:r>
        <w:rPr>
          <w:color w:val="231F20"/>
        </w:rPr>
        <w:t>њој</w:t>
      </w:r>
      <w:r>
        <w:rPr>
          <w:color w:val="231F20"/>
          <w:spacing w:val="40"/>
        </w:rPr>
        <w:t xml:space="preserve"> </w:t>
      </w:r>
      <w:r>
        <w:rPr>
          <w:color w:val="231F20"/>
        </w:rPr>
        <w:t>куца</w:t>
      </w:r>
      <w:r>
        <w:rPr>
          <w:color w:val="231F20"/>
          <w:spacing w:val="40"/>
        </w:rPr>
        <w:t xml:space="preserve"> </w:t>
      </w:r>
      <w:r>
        <w:rPr>
          <w:color w:val="231F20"/>
        </w:rPr>
        <w:t>срце</w:t>
      </w:r>
      <w:r>
        <w:rPr>
          <w:color w:val="231F20"/>
          <w:spacing w:val="40"/>
        </w:rPr>
        <w:t xml:space="preserve"> </w:t>
      </w:r>
      <w:r>
        <w:rPr>
          <w:color w:val="231F20"/>
        </w:rPr>
        <w:t>Марије</w:t>
      </w:r>
      <w:r>
        <w:rPr>
          <w:color w:val="231F20"/>
          <w:spacing w:val="40"/>
        </w:rPr>
        <w:t xml:space="preserve"> </w:t>
      </w:r>
      <w:r>
        <w:rPr>
          <w:color w:val="231F20"/>
        </w:rPr>
        <w:t>Монтесори,</w:t>
      </w:r>
      <w:r>
        <w:rPr>
          <w:color w:val="231F20"/>
          <w:spacing w:val="80"/>
        </w:rPr>
        <w:t xml:space="preserve"> </w:t>
      </w:r>
      <w:r>
        <w:rPr>
          <w:color w:val="231F20"/>
        </w:rPr>
        <w:t>ученици</w:t>
      </w:r>
      <w:r>
        <w:rPr>
          <w:color w:val="231F20"/>
          <w:spacing w:val="-7"/>
        </w:rPr>
        <w:t xml:space="preserve"> </w:t>
      </w:r>
      <w:r>
        <w:rPr>
          <w:color w:val="231F20"/>
        </w:rPr>
        <w:t>су</w:t>
      </w:r>
      <w:r>
        <w:rPr>
          <w:color w:val="231F20"/>
          <w:spacing w:val="-4"/>
        </w:rPr>
        <w:t xml:space="preserve"> </w:t>
      </w:r>
      <w:r>
        <w:rPr>
          <w:color w:val="231F20"/>
        </w:rPr>
        <w:t>јој</w:t>
      </w:r>
      <w:r>
        <w:rPr>
          <w:color w:val="231F20"/>
          <w:spacing w:val="-3"/>
        </w:rPr>
        <w:t xml:space="preserve"> </w:t>
      </w:r>
      <w:r>
        <w:rPr>
          <w:color w:val="231F20"/>
        </w:rPr>
        <w:t>инспирација,</w:t>
      </w:r>
      <w:r>
        <w:rPr>
          <w:color w:val="231F20"/>
          <w:spacing w:val="-4"/>
        </w:rPr>
        <w:t xml:space="preserve"> </w:t>
      </w:r>
      <w:r>
        <w:rPr>
          <w:color w:val="231F20"/>
        </w:rPr>
        <w:t>а</w:t>
      </w:r>
      <w:r>
        <w:rPr>
          <w:color w:val="231F20"/>
          <w:spacing w:val="-4"/>
        </w:rPr>
        <w:t xml:space="preserve"> </w:t>
      </w:r>
      <w:r>
        <w:rPr>
          <w:color w:val="231F20"/>
        </w:rPr>
        <w:t>рад</w:t>
      </w:r>
      <w:r>
        <w:rPr>
          <w:color w:val="231F20"/>
          <w:spacing w:val="-3"/>
        </w:rPr>
        <w:t xml:space="preserve"> </w:t>
      </w:r>
      <w:r>
        <w:rPr>
          <w:color w:val="231F20"/>
        </w:rPr>
        <w:t>са</w:t>
      </w:r>
      <w:r>
        <w:rPr>
          <w:color w:val="231F20"/>
          <w:spacing w:val="-4"/>
        </w:rPr>
        <w:t xml:space="preserve"> </w:t>
      </w:r>
      <w:r>
        <w:rPr>
          <w:color w:val="231F20"/>
        </w:rPr>
        <w:t>њима</w:t>
      </w:r>
      <w:r>
        <w:rPr>
          <w:color w:val="231F20"/>
          <w:spacing w:val="-5"/>
        </w:rPr>
        <w:t xml:space="preserve"> </w:t>
      </w:r>
      <w:r>
        <w:rPr>
          <w:color w:val="231F20"/>
        </w:rPr>
        <w:t>велико</w:t>
      </w:r>
      <w:r>
        <w:rPr>
          <w:color w:val="231F20"/>
          <w:spacing w:val="-3"/>
        </w:rPr>
        <w:t xml:space="preserve"> </w:t>
      </w:r>
      <w:r>
        <w:rPr>
          <w:color w:val="231F20"/>
          <w:spacing w:val="-2"/>
        </w:rPr>
        <w:t>задовољство.</w:t>
      </w:r>
    </w:p>
    <w:p>
      <w:pPr>
        <w:pStyle w:val="8"/>
        <w:spacing w:line="247" w:lineRule="exact"/>
        <w:ind w:left="954"/>
      </w:pPr>
      <w:r>
        <w:rPr>
          <w:color w:val="231F20"/>
        </w:rPr>
        <w:t xml:space="preserve">Мајка је двоје </w:t>
      </w:r>
      <w:r>
        <w:rPr>
          <w:color w:val="231F20"/>
          <w:spacing w:val="-4"/>
        </w:rPr>
        <w:t>деце</w:t>
      </w:r>
    </w:p>
    <w:p>
      <w:pPr>
        <w:pStyle w:val="8"/>
      </w:pPr>
    </w:p>
    <w:p>
      <w:pPr>
        <w:pStyle w:val="8"/>
      </w:pPr>
    </w:p>
    <w:p>
      <w:pPr>
        <w:pStyle w:val="8"/>
      </w:pPr>
    </w:p>
    <w:p>
      <w:pPr>
        <w:pStyle w:val="8"/>
      </w:pPr>
    </w:p>
    <w:p>
      <w:pPr>
        <w:pStyle w:val="8"/>
      </w:pPr>
    </w:p>
    <w:p>
      <w:pPr>
        <w:pStyle w:val="8"/>
      </w:pPr>
    </w:p>
    <w:p>
      <w:pPr>
        <w:pStyle w:val="8"/>
      </w:pPr>
    </w:p>
    <w:p>
      <w:pPr>
        <w:pStyle w:val="8"/>
        <w:spacing w:before="9"/>
        <w:rPr>
          <w:sz w:val="26"/>
        </w:rPr>
      </w:pPr>
      <w:r>
        <w:drawing>
          <wp:anchor distT="0" distB="0" distL="0" distR="0" simplePos="0" relativeHeight="251660288" behindDoc="0" locked="0" layoutInCell="1" allowOverlap="1">
            <wp:simplePos x="0" y="0"/>
            <wp:positionH relativeFrom="page">
              <wp:posOffset>1484630</wp:posOffset>
            </wp:positionH>
            <wp:positionV relativeFrom="paragraph">
              <wp:posOffset>245745</wp:posOffset>
            </wp:positionV>
            <wp:extent cx="3710940" cy="3778885"/>
            <wp:effectExtent l="0" t="0" r="0" b="0"/>
            <wp:wrapTopAndBottom/>
            <wp:docPr id="2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3.png"/>
                    <pic:cNvPicPr>
                      <a:picLocks noChangeAspect="1"/>
                    </pic:cNvPicPr>
                  </pic:nvPicPr>
                  <pic:blipFill>
                    <a:blip r:embed="rId152" cstate="print"/>
                    <a:stretch>
                      <a:fillRect/>
                    </a:stretch>
                  </pic:blipFill>
                  <pic:spPr>
                    <a:xfrm>
                      <a:off x="0" y="0"/>
                      <a:ext cx="3710703" cy="3778758"/>
                    </a:xfrm>
                    <a:prstGeom prst="rect">
                      <a:avLst/>
                    </a:prstGeom>
                  </pic:spPr>
                </pic:pic>
              </a:graphicData>
            </a:graphic>
          </wp:anchor>
        </w:drawing>
      </w:r>
    </w:p>
    <w:p>
      <w:pPr>
        <w:spacing w:after="0"/>
        <w:rPr>
          <w:sz w:val="26"/>
        </w:rPr>
        <w:sectPr>
          <w:pgSz w:w="8740" w:h="12250"/>
          <w:pgMar w:top="1040" w:right="420" w:bottom="1120" w:left="860" w:header="656" w:footer="938" w:gutter="0"/>
          <w:cols w:space="720" w:num="1"/>
        </w:sectPr>
      </w:pPr>
    </w:p>
    <w:p>
      <w:pPr>
        <w:pStyle w:val="8"/>
      </w:pPr>
    </w:p>
    <w:p>
      <w:pPr>
        <w:pStyle w:val="8"/>
      </w:pPr>
    </w:p>
    <w:p>
      <w:pPr>
        <w:pStyle w:val="8"/>
      </w:pPr>
    </w:p>
    <w:p>
      <w:pPr>
        <w:pStyle w:val="8"/>
      </w:pPr>
    </w:p>
    <w:p>
      <w:pPr>
        <w:pStyle w:val="8"/>
      </w:pPr>
    </w:p>
    <w:p>
      <w:pPr>
        <w:pStyle w:val="8"/>
      </w:pPr>
    </w:p>
    <w:p>
      <w:pPr>
        <w:pStyle w:val="8"/>
      </w:pPr>
    </w:p>
    <w:p>
      <w:pPr>
        <w:pStyle w:val="8"/>
        <w:spacing w:before="1"/>
        <w:rPr>
          <w:sz w:val="27"/>
        </w:rPr>
      </w:pPr>
    </w:p>
    <w:p>
      <w:pPr>
        <w:pStyle w:val="2"/>
      </w:pPr>
      <w:r>
        <w:rPr>
          <w:color w:val="231F20"/>
          <w:spacing w:val="-2"/>
        </w:rPr>
        <w:t>ХАРМОНИКА</w:t>
      </w:r>
    </w:p>
    <w:p>
      <w:pPr>
        <w:pStyle w:val="8"/>
        <w:rPr>
          <w:b/>
        </w:rPr>
      </w:pPr>
    </w:p>
    <w:p>
      <w:pPr>
        <w:pStyle w:val="8"/>
        <w:rPr>
          <w:b/>
        </w:rPr>
      </w:pPr>
    </w:p>
    <w:p>
      <w:pPr>
        <w:pStyle w:val="8"/>
        <w:spacing w:before="2"/>
        <w:rPr>
          <w:b/>
          <w:sz w:val="25"/>
        </w:rPr>
      </w:pPr>
      <w:r>
        <w:drawing>
          <wp:anchor distT="0" distB="0" distL="0" distR="0" simplePos="0" relativeHeight="251660288" behindDoc="0" locked="0" layoutInCell="1" allowOverlap="1">
            <wp:simplePos x="0" y="0"/>
            <wp:positionH relativeFrom="page">
              <wp:posOffset>791845</wp:posOffset>
            </wp:positionH>
            <wp:positionV relativeFrom="paragraph">
              <wp:posOffset>232410</wp:posOffset>
            </wp:positionV>
            <wp:extent cx="3935095" cy="3105150"/>
            <wp:effectExtent l="0" t="0" r="0" b="0"/>
            <wp:wrapTopAndBottom/>
            <wp:docPr id="2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4.png"/>
                    <pic:cNvPicPr>
                      <a:picLocks noChangeAspect="1"/>
                    </pic:cNvPicPr>
                  </pic:nvPicPr>
                  <pic:blipFill>
                    <a:blip r:embed="rId153" cstate="print"/>
                    <a:stretch>
                      <a:fillRect/>
                    </a:stretch>
                  </pic:blipFill>
                  <pic:spPr>
                    <a:xfrm>
                      <a:off x="0" y="0"/>
                      <a:ext cx="3935240" cy="3105150"/>
                    </a:xfrm>
                    <a:prstGeom prst="rect">
                      <a:avLst/>
                    </a:prstGeom>
                  </pic:spPr>
                </pic:pic>
              </a:graphicData>
            </a:graphic>
          </wp:anchor>
        </w:drawing>
      </w:r>
    </w:p>
    <w:p>
      <w:pPr>
        <w:spacing w:after="0"/>
        <w:rPr>
          <w:sz w:val="25"/>
        </w:rPr>
        <w:sectPr>
          <w:headerReference r:id="rId41" w:type="even"/>
          <w:footerReference r:id="rId42" w:type="even"/>
          <w:pgSz w:w="8740" w:h="12250"/>
          <w:pgMar w:top="1140" w:right="420" w:bottom="280" w:left="860" w:header="0" w:footer="0" w:gutter="0"/>
          <w:cols w:space="720" w:num="1"/>
        </w:sectPr>
      </w:pPr>
    </w:p>
    <w:p>
      <w:pPr>
        <w:pStyle w:val="8"/>
        <w:rPr>
          <w:b/>
        </w:rPr>
      </w:pPr>
    </w:p>
    <w:p>
      <w:pPr>
        <w:pStyle w:val="8"/>
        <w:rPr>
          <w:b/>
        </w:rPr>
      </w:pPr>
    </w:p>
    <w:p>
      <w:pPr>
        <w:pStyle w:val="3"/>
        <w:spacing w:line="211" w:lineRule="auto"/>
        <w:ind w:left="4034" w:right="823"/>
      </w:pPr>
      <w:r>
        <w:pict>
          <v:group id="docshapegroup169" o:spid="_x0000_s1158" o:spt="203" style="position:absolute;left:0pt;margin-left:62.35pt;margin-top:-15.45pt;height:154.05pt;width:163.5pt;mso-position-horizontal-relative:page;z-index:251678720;mso-width-relative:page;mso-height-relative:page;" coordorigin="1247,-309" coordsize="3270,3081">
            <o:lock v:ext="edit"/>
            <v:shape id="docshape170" o:spid="_x0000_s1159" o:spt="75" type="#_x0000_t75" style="position:absolute;left:1257;top:-300;height:3061;width:3250;" filled="f" stroked="f" coordsize="21600,21600">
              <v:path/>
              <v:fill on="f" focussize="0,0"/>
              <v:stroke on="f"/>
              <v:imagedata r:id="rId154" o:title=""/>
              <o:lock v:ext="edit" aspectratio="t"/>
            </v:shape>
            <v:rect id="docshape171" o:spid="_x0000_s1160" o:spt="1" style="position:absolute;left:1257;top:-300;height:3061;width:3250;" filled="f" stroked="t" coordsize="21600,21600">
              <v:path/>
              <v:fill on="f" focussize="0,0"/>
              <v:stroke weight="1pt" color="#231F20"/>
              <v:imagedata o:title=""/>
              <o:lock v:ext="edit"/>
            </v:rect>
          </v:group>
        </w:pict>
      </w:r>
      <w:r>
        <w:rPr>
          <w:color w:val="231F20"/>
          <w:spacing w:val="-2"/>
        </w:rPr>
        <w:t>ГОРАН ЂОКИЋ</w:t>
      </w:r>
    </w:p>
    <w:p>
      <w:pPr>
        <w:pStyle w:val="8"/>
        <w:rPr>
          <w:b/>
        </w:rPr>
      </w:pPr>
    </w:p>
    <w:p>
      <w:pPr>
        <w:pStyle w:val="8"/>
        <w:rPr>
          <w:b/>
        </w:rPr>
      </w:pPr>
    </w:p>
    <w:p>
      <w:pPr>
        <w:pStyle w:val="8"/>
        <w:rPr>
          <w:b/>
        </w:rPr>
      </w:pPr>
    </w:p>
    <w:p>
      <w:pPr>
        <w:pStyle w:val="8"/>
        <w:rPr>
          <w:b/>
        </w:rPr>
      </w:pPr>
    </w:p>
    <w:p>
      <w:pPr>
        <w:pStyle w:val="8"/>
        <w:rPr>
          <w:b/>
        </w:rPr>
      </w:pPr>
    </w:p>
    <w:p>
      <w:pPr>
        <w:pStyle w:val="8"/>
        <w:spacing w:before="11"/>
        <w:rPr>
          <w:b/>
          <w:sz w:val="25"/>
        </w:rPr>
      </w:pPr>
    </w:p>
    <w:p>
      <w:pPr>
        <w:pStyle w:val="8"/>
        <w:spacing w:before="111" w:line="228" w:lineRule="auto"/>
        <w:ind w:left="387" w:right="822" w:firstLine="567"/>
        <w:jc w:val="both"/>
      </w:pPr>
      <w:r>
        <w:rPr>
          <w:color w:val="231F20"/>
        </w:rPr>
        <w:t>Горан Ђокић (Бијељина, 23.03.1993.) је своје музичко образовање</w:t>
      </w:r>
      <w:r>
        <w:rPr>
          <w:color w:val="231F20"/>
          <w:spacing w:val="-3"/>
        </w:rPr>
        <w:t xml:space="preserve"> </w:t>
      </w:r>
      <w:r>
        <w:rPr>
          <w:color w:val="231F20"/>
        </w:rPr>
        <w:t>почео</w:t>
      </w:r>
      <w:r>
        <w:rPr>
          <w:color w:val="231F20"/>
          <w:spacing w:val="-3"/>
        </w:rPr>
        <w:t xml:space="preserve"> </w:t>
      </w:r>
      <w:r>
        <w:rPr>
          <w:color w:val="231F20"/>
        </w:rPr>
        <w:t>са</w:t>
      </w:r>
      <w:r>
        <w:rPr>
          <w:color w:val="231F20"/>
          <w:spacing w:val="-3"/>
        </w:rPr>
        <w:t xml:space="preserve"> </w:t>
      </w:r>
      <w:r>
        <w:rPr>
          <w:color w:val="231F20"/>
        </w:rPr>
        <w:t>8</w:t>
      </w:r>
      <w:r>
        <w:rPr>
          <w:color w:val="231F20"/>
          <w:spacing w:val="-3"/>
        </w:rPr>
        <w:t xml:space="preserve"> </w:t>
      </w:r>
      <w:r>
        <w:rPr>
          <w:color w:val="231F20"/>
        </w:rPr>
        <w:t>година.</w:t>
      </w:r>
      <w:r>
        <w:rPr>
          <w:color w:val="231F20"/>
          <w:spacing w:val="-3"/>
        </w:rPr>
        <w:t xml:space="preserve"> </w:t>
      </w:r>
      <w:r>
        <w:rPr>
          <w:color w:val="231F20"/>
        </w:rPr>
        <w:t>Уписује</w:t>
      </w:r>
      <w:r>
        <w:rPr>
          <w:color w:val="231F20"/>
          <w:spacing w:val="-3"/>
        </w:rPr>
        <w:t xml:space="preserve"> </w:t>
      </w:r>
      <w:r>
        <w:rPr>
          <w:color w:val="231F20"/>
        </w:rPr>
        <w:t>основну</w:t>
      </w:r>
      <w:r>
        <w:rPr>
          <w:color w:val="231F20"/>
          <w:spacing w:val="-3"/>
        </w:rPr>
        <w:t xml:space="preserve"> </w:t>
      </w:r>
      <w:r>
        <w:rPr>
          <w:color w:val="231F20"/>
        </w:rPr>
        <w:t>музичку</w:t>
      </w:r>
      <w:r>
        <w:rPr>
          <w:color w:val="231F20"/>
          <w:spacing w:val="-3"/>
        </w:rPr>
        <w:t xml:space="preserve"> </w:t>
      </w:r>
      <w:r>
        <w:rPr>
          <w:color w:val="231F20"/>
        </w:rPr>
        <w:t>школу у Зворнику и завршава пет разреда а шести разред у музичкој школи</w:t>
      </w:r>
      <w:r>
        <w:rPr>
          <w:color w:val="231F20"/>
          <w:spacing w:val="-6"/>
        </w:rPr>
        <w:t xml:space="preserve"> </w:t>
      </w:r>
      <w:r>
        <w:rPr>
          <w:color w:val="231F20"/>
        </w:rPr>
        <w:t>у</w:t>
      </w:r>
      <w:r>
        <w:rPr>
          <w:color w:val="231F20"/>
          <w:spacing w:val="-6"/>
        </w:rPr>
        <w:t xml:space="preserve"> </w:t>
      </w:r>
      <w:r>
        <w:rPr>
          <w:color w:val="231F20"/>
        </w:rPr>
        <w:t>Бијељини</w:t>
      </w:r>
      <w:r>
        <w:rPr>
          <w:color w:val="231F20"/>
          <w:spacing w:val="-6"/>
        </w:rPr>
        <w:t xml:space="preserve"> </w:t>
      </w:r>
      <w:r>
        <w:rPr>
          <w:color w:val="231F20"/>
        </w:rPr>
        <w:t>у</w:t>
      </w:r>
      <w:r>
        <w:rPr>
          <w:color w:val="231F20"/>
          <w:spacing w:val="-6"/>
        </w:rPr>
        <w:t xml:space="preserve"> </w:t>
      </w:r>
      <w:r>
        <w:rPr>
          <w:color w:val="231F20"/>
        </w:rPr>
        <w:t>класи</w:t>
      </w:r>
      <w:r>
        <w:rPr>
          <w:color w:val="231F20"/>
          <w:spacing w:val="-6"/>
        </w:rPr>
        <w:t xml:space="preserve"> </w:t>
      </w:r>
      <w:r>
        <w:rPr>
          <w:color w:val="231F20"/>
        </w:rPr>
        <w:t>професора</w:t>
      </w:r>
      <w:r>
        <w:rPr>
          <w:color w:val="231F20"/>
          <w:spacing w:val="-6"/>
        </w:rPr>
        <w:t xml:space="preserve"> </w:t>
      </w:r>
      <w:r>
        <w:rPr>
          <w:color w:val="231F20"/>
        </w:rPr>
        <w:t>Ненада</w:t>
      </w:r>
      <w:r>
        <w:rPr>
          <w:color w:val="231F20"/>
          <w:spacing w:val="-6"/>
        </w:rPr>
        <w:t xml:space="preserve"> </w:t>
      </w:r>
      <w:r>
        <w:rPr>
          <w:color w:val="231F20"/>
        </w:rPr>
        <w:t>Стевановића.</w:t>
      </w:r>
      <w:r>
        <w:rPr>
          <w:color w:val="231F20"/>
          <w:spacing w:val="-6"/>
        </w:rPr>
        <w:t xml:space="preserve"> </w:t>
      </w:r>
      <w:r>
        <w:rPr>
          <w:color w:val="231F20"/>
        </w:rPr>
        <w:t>Код истог професора уписује и завршава средњу музичку школу. Даље</w:t>
      </w:r>
      <w:r>
        <w:rPr>
          <w:color w:val="231F20"/>
          <w:spacing w:val="-6"/>
        </w:rPr>
        <w:t xml:space="preserve"> </w:t>
      </w:r>
      <w:r>
        <w:rPr>
          <w:color w:val="231F20"/>
        </w:rPr>
        <w:t>школовање</w:t>
      </w:r>
      <w:r>
        <w:rPr>
          <w:color w:val="231F20"/>
          <w:spacing w:val="-6"/>
        </w:rPr>
        <w:t xml:space="preserve"> </w:t>
      </w:r>
      <w:r>
        <w:rPr>
          <w:color w:val="231F20"/>
        </w:rPr>
        <w:t>наставља</w:t>
      </w:r>
      <w:r>
        <w:rPr>
          <w:color w:val="231F20"/>
          <w:spacing w:val="-5"/>
        </w:rPr>
        <w:t xml:space="preserve"> </w:t>
      </w:r>
      <w:r>
        <w:rPr>
          <w:color w:val="231F20"/>
        </w:rPr>
        <w:t>на</w:t>
      </w:r>
      <w:r>
        <w:rPr>
          <w:color w:val="231F20"/>
          <w:spacing w:val="-6"/>
        </w:rPr>
        <w:t xml:space="preserve"> </w:t>
      </w:r>
      <w:r>
        <w:rPr>
          <w:color w:val="231F20"/>
        </w:rPr>
        <w:t>Академији</w:t>
      </w:r>
      <w:r>
        <w:rPr>
          <w:color w:val="231F20"/>
          <w:spacing w:val="-6"/>
        </w:rPr>
        <w:t xml:space="preserve"> </w:t>
      </w:r>
      <w:r>
        <w:rPr>
          <w:color w:val="231F20"/>
        </w:rPr>
        <w:t>умјетности</w:t>
      </w:r>
      <w:r>
        <w:rPr>
          <w:color w:val="231F20"/>
          <w:spacing w:val="-6"/>
        </w:rPr>
        <w:t xml:space="preserve"> </w:t>
      </w:r>
      <w:r>
        <w:rPr>
          <w:color w:val="231F20"/>
        </w:rPr>
        <w:t>Слобомир П Универзитета, одсјек за хармонику у класи професора мр Васовић Војина. Након завшених основних студија уписује и завршава мастер студије на Музичкој академији у Источном Сарајеву код професорице мр Данијеле Газдић. Током школовања је имао запажене резултате на републичким и међународним такмичењима а неки значајнији резултати су: републички првак-лауреат (Бања Лука, 2010), прва награда на републичком такмичењу у камерној музици (Приједор, 2011), прва награда на републичком такмичењу (Бања Лука, 2012), лауерат на међународном такмичењу хармоникаша у Лозници 2012, лауерат на међународном такмичењу хармоникаша Мурска</w:t>
      </w:r>
      <w:r>
        <w:rPr>
          <w:color w:val="231F20"/>
          <w:spacing w:val="40"/>
        </w:rPr>
        <w:t xml:space="preserve"> </w:t>
      </w:r>
      <w:r>
        <w:rPr>
          <w:color w:val="231F20"/>
        </w:rPr>
        <w:t>Собота-Словенија</w:t>
      </w:r>
      <w:r>
        <w:rPr>
          <w:color w:val="231F20"/>
          <w:spacing w:val="40"/>
        </w:rPr>
        <w:t xml:space="preserve"> </w:t>
      </w:r>
      <w:r>
        <w:rPr>
          <w:color w:val="231F20"/>
        </w:rPr>
        <w:t>2012,</w:t>
      </w:r>
      <w:r>
        <w:rPr>
          <w:color w:val="231F20"/>
          <w:spacing w:val="40"/>
        </w:rPr>
        <w:t xml:space="preserve"> </w:t>
      </w:r>
      <w:r>
        <w:rPr>
          <w:color w:val="231F20"/>
        </w:rPr>
        <w:t>друга</w:t>
      </w:r>
      <w:r>
        <w:rPr>
          <w:color w:val="231F20"/>
          <w:spacing w:val="40"/>
        </w:rPr>
        <w:t xml:space="preserve"> </w:t>
      </w:r>
      <w:r>
        <w:rPr>
          <w:color w:val="231F20"/>
        </w:rPr>
        <w:t>награда</w:t>
      </w:r>
      <w:r>
        <w:rPr>
          <w:color w:val="231F20"/>
          <w:spacing w:val="40"/>
        </w:rPr>
        <w:t xml:space="preserve"> </w:t>
      </w:r>
      <w:r>
        <w:rPr>
          <w:color w:val="231F20"/>
        </w:rPr>
        <w:t>на</w:t>
      </w:r>
      <w:r>
        <w:rPr>
          <w:color w:val="231F20"/>
          <w:spacing w:val="40"/>
        </w:rPr>
        <w:t xml:space="preserve"> </w:t>
      </w:r>
      <w:r>
        <w:rPr>
          <w:color w:val="231F20"/>
        </w:rPr>
        <w:t xml:space="preserve">Акордеон Арт Источно Сарајево 2012,2015, друга награда на такмичењу Еуфонија Нови Сад 2015, добитник признања од Министарства </w:t>
      </w:r>
      <w:r>
        <w:rPr>
          <w:color w:val="231F20"/>
          <w:w w:val="95"/>
        </w:rPr>
        <w:t xml:space="preserve">просвјете и културе РС за постигнуте резултатеидоприносразвоју </w:t>
      </w:r>
      <w:r>
        <w:rPr>
          <w:color w:val="231F20"/>
        </w:rPr>
        <w:t>музичке културе и умјетности( 2010,2011,2012). Полазник је многобројних</w:t>
      </w:r>
      <w:r>
        <w:rPr>
          <w:color w:val="231F20"/>
          <w:spacing w:val="-8"/>
        </w:rPr>
        <w:t xml:space="preserve"> </w:t>
      </w:r>
      <w:r>
        <w:rPr>
          <w:color w:val="231F20"/>
        </w:rPr>
        <w:t>семинара</w:t>
      </w:r>
      <w:r>
        <w:rPr>
          <w:color w:val="231F20"/>
          <w:spacing w:val="-8"/>
        </w:rPr>
        <w:t xml:space="preserve"> </w:t>
      </w:r>
      <w:r>
        <w:rPr>
          <w:color w:val="231F20"/>
        </w:rPr>
        <w:t>за</w:t>
      </w:r>
      <w:r>
        <w:rPr>
          <w:color w:val="231F20"/>
          <w:spacing w:val="-7"/>
        </w:rPr>
        <w:t xml:space="preserve"> </w:t>
      </w:r>
      <w:r>
        <w:rPr>
          <w:color w:val="231F20"/>
        </w:rPr>
        <w:t>хармонику</w:t>
      </w:r>
      <w:r>
        <w:rPr>
          <w:color w:val="231F20"/>
          <w:spacing w:val="-8"/>
        </w:rPr>
        <w:t xml:space="preserve"> </w:t>
      </w:r>
      <w:r>
        <w:rPr>
          <w:color w:val="231F20"/>
        </w:rPr>
        <w:t>код</w:t>
      </w:r>
      <w:r>
        <w:rPr>
          <w:color w:val="231F20"/>
          <w:spacing w:val="-7"/>
        </w:rPr>
        <w:t xml:space="preserve"> </w:t>
      </w:r>
      <w:r>
        <w:rPr>
          <w:color w:val="231F20"/>
        </w:rPr>
        <w:t>признатих</w:t>
      </w:r>
      <w:r>
        <w:rPr>
          <w:color w:val="231F20"/>
          <w:spacing w:val="-8"/>
        </w:rPr>
        <w:t xml:space="preserve"> </w:t>
      </w:r>
      <w:r>
        <w:rPr>
          <w:color w:val="231F20"/>
        </w:rPr>
        <w:t>умјетника на</w:t>
      </w:r>
      <w:r>
        <w:rPr>
          <w:color w:val="231F20"/>
          <w:spacing w:val="-6"/>
        </w:rPr>
        <w:t xml:space="preserve"> </w:t>
      </w:r>
      <w:r>
        <w:rPr>
          <w:color w:val="231F20"/>
        </w:rPr>
        <w:t>хармоници</w:t>
      </w:r>
      <w:r>
        <w:rPr>
          <w:color w:val="231F20"/>
          <w:spacing w:val="-6"/>
        </w:rPr>
        <w:t xml:space="preserve"> </w:t>
      </w:r>
      <w:r>
        <w:rPr>
          <w:color w:val="231F20"/>
        </w:rPr>
        <w:t>(Радомир</w:t>
      </w:r>
      <w:r>
        <w:rPr>
          <w:color w:val="231F20"/>
          <w:spacing w:val="-6"/>
        </w:rPr>
        <w:t xml:space="preserve"> </w:t>
      </w:r>
      <w:r>
        <w:rPr>
          <w:color w:val="231F20"/>
        </w:rPr>
        <w:t>Томић,</w:t>
      </w:r>
      <w:r>
        <w:rPr>
          <w:color w:val="231F20"/>
          <w:spacing w:val="-5"/>
        </w:rPr>
        <w:t xml:space="preserve"> </w:t>
      </w:r>
      <w:r>
        <w:rPr>
          <w:color w:val="231F20"/>
        </w:rPr>
        <w:t>Владимир</w:t>
      </w:r>
      <w:r>
        <w:rPr>
          <w:color w:val="231F20"/>
          <w:spacing w:val="-6"/>
        </w:rPr>
        <w:t xml:space="preserve"> </w:t>
      </w:r>
      <w:r>
        <w:rPr>
          <w:color w:val="231F20"/>
        </w:rPr>
        <w:t>Мурза,</w:t>
      </w:r>
      <w:r>
        <w:rPr>
          <w:color w:val="231F20"/>
          <w:spacing w:val="-6"/>
        </w:rPr>
        <w:t xml:space="preserve"> </w:t>
      </w:r>
      <w:r>
        <w:rPr>
          <w:color w:val="231F20"/>
        </w:rPr>
        <w:t>Павел</w:t>
      </w:r>
      <w:r>
        <w:rPr>
          <w:color w:val="231F20"/>
          <w:spacing w:val="-5"/>
        </w:rPr>
        <w:t xml:space="preserve"> </w:t>
      </w:r>
      <w:r>
        <w:rPr>
          <w:color w:val="231F20"/>
          <w:spacing w:val="-2"/>
        </w:rPr>
        <w:t>Фењук,</w:t>
      </w:r>
    </w:p>
    <w:p>
      <w:pPr>
        <w:spacing w:after="0" w:line="228" w:lineRule="auto"/>
        <w:jc w:val="both"/>
        <w:sectPr>
          <w:headerReference r:id="rId43" w:type="default"/>
          <w:footerReference r:id="rId45" w:type="default"/>
          <w:headerReference r:id="rId44" w:type="even"/>
          <w:footerReference r:id="rId46" w:type="even"/>
          <w:pgSz w:w="8740" w:h="12250"/>
          <w:pgMar w:top="1040" w:right="420" w:bottom="1120" w:left="860" w:header="656" w:footer="938" w:gutter="0"/>
          <w:pgNumType w:start="35"/>
          <w:cols w:space="720" w:num="1"/>
        </w:sectPr>
      </w:pPr>
    </w:p>
    <w:p>
      <w:pPr>
        <w:pStyle w:val="8"/>
        <w:spacing w:before="186" w:line="228" w:lineRule="auto"/>
        <w:ind w:left="387" w:right="822"/>
        <w:jc w:val="both"/>
      </w:pPr>
      <w:r>
        <w:rPr>
          <w:color w:val="231F20"/>
        </w:rPr>
        <w:t>Мика</w:t>
      </w:r>
      <w:r>
        <w:rPr>
          <w:color w:val="231F20"/>
          <w:spacing w:val="-13"/>
        </w:rPr>
        <w:t xml:space="preserve"> </w:t>
      </w:r>
      <w:r>
        <w:rPr>
          <w:color w:val="231F20"/>
        </w:rPr>
        <w:t>Варинен,</w:t>
      </w:r>
      <w:r>
        <w:rPr>
          <w:color w:val="231F20"/>
          <w:spacing w:val="-13"/>
        </w:rPr>
        <w:t xml:space="preserve"> </w:t>
      </w:r>
      <w:r>
        <w:rPr>
          <w:color w:val="231F20"/>
        </w:rPr>
        <w:t>Јури</w:t>
      </w:r>
      <w:r>
        <w:rPr>
          <w:color w:val="231F20"/>
          <w:spacing w:val="-13"/>
        </w:rPr>
        <w:t xml:space="preserve"> </w:t>
      </w:r>
      <w:r>
        <w:rPr>
          <w:color w:val="231F20"/>
        </w:rPr>
        <w:t>Шишкин...),</w:t>
      </w:r>
      <w:r>
        <w:rPr>
          <w:color w:val="231F20"/>
          <w:spacing w:val="-13"/>
        </w:rPr>
        <w:t xml:space="preserve"> </w:t>
      </w:r>
      <w:r>
        <w:rPr>
          <w:color w:val="231F20"/>
        </w:rPr>
        <w:t>учесник</w:t>
      </w:r>
      <w:r>
        <w:rPr>
          <w:color w:val="231F20"/>
          <w:spacing w:val="15"/>
        </w:rPr>
        <w:t xml:space="preserve"> </w:t>
      </w:r>
      <w:r>
        <w:rPr>
          <w:color w:val="231F20"/>
        </w:rPr>
        <w:t>концерата</w:t>
      </w:r>
      <w:r>
        <w:rPr>
          <w:color w:val="231F20"/>
          <w:spacing w:val="22"/>
        </w:rPr>
        <w:t xml:space="preserve"> </w:t>
      </w:r>
      <w:r>
        <w:rPr>
          <w:color w:val="231F20"/>
        </w:rPr>
        <w:t>као</w:t>
      </w:r>
      <w:r>
        <w:rPr>
          <w:color w:val="231F20"/>
          <w:spacing w:val="-13"/>
        </w:rPr>
        <w:t xml:space="preserve"> </w:t>
      </w:r>
      <w:r>
        <w:rPr>
          <w:color w:val="231F20"/>
        </w:rPr>
        <w:t>солиста и члан камерних састава у држави и иностранству (Београд, Нови Сад, Беч, Праг...) Од 2016. године ради као професор хармонике у средњој музичкој школи „Честмир Мирко Душек“ Тузла и обавља функцију шефа хармоникашког одсјека. Као професор остварује запажене резултате са ученицима који су редовни</w:t>
      </w:r>
      <w:r>
        <w:rPr>
          <w:color w:val="231F20"/>
          <w:spacing w:val="-8"/>
        </w:rPr>
        <w:t xml:space="preserve"> </w:t>
      </w:r>
      <w:r>
        <w:rPr>
          <w:color w:val="231F20"/>
        </w:rPr>
        <w:t>учесници</w:t>
      </w:r>
      <w:r>
        <w:rPr>
          <w:color w:val="231F20"/>
          <w:spacing w:val="-8"/>
        </w:rPr>
        <w:t xml:space="preserve"> </w:t>
      </w:r>
      <w:r>
        <w:rPr>
          <w:color w:val="231F20"/>
        </w:rPr>
        <w:t>на</w:t>
      </w:r>
      <w:r>
        <w:rPr>
          <w:color w:val="231F20"/>
          <w:spacing w:val="-8"/>
        </w:rPr>
        <w:t xml:space="preserve"> </w:t>
      </w:r>
      <w:r>
        <w:rPr>
          <w:color w:val="231F20"/>
        </w:rPr>
        <w:t>разним</w:t>
      </w:r>
      <w:r>
        <w:rPr>
          <w:color w:val="231F20"/>
          <w:spacing w:val="-8"/>
        </w:rPr>
        <w:t xml:space="preserve"> </w:t>
      </w:r>
      <w:r>
        <w:rPr>
          <w:color w:val="231F20"/>
        </w:rPr>
        <w:t>концертима</w:t>
      </w:r>
      <w:r>
        <w:rPr>
          <w:color w:val="231F20"/>
          <w:spacing w:val="-8"/>
        </w:rPr>
        <w:t xml:space="preserve"> </w:t>
      </w:r>
      <w:r>
        <w:rPr>
          <w:color w:val="231F20"/>
        </w:rPr>
        <w:t>и</w:t>
      </w:r>
      <w:r>
        <w:rPr>
          <w:color w:val="231F20"/>
          <w:spacing w:val="-8"/>
        </w:rPr>
        <w:t xml:space="preserve"> </w:t>
      </w:r>
      <w:r>
        <w:rPr>
          <w:color w:val="231F20"/>
        </w:rPr>
        <w:t>добитници</w:t>
      </w:r>
      <w:r>
        <w:rPr>
          <w:color w:val="231F20"/>
          <w:spacing w:val="-8"/>
        </w:rPr>
        <w:t xml:space="preserve"> </w:t>
      </w:r>
      <w:r>
        <w:rPr>
          <w:color w:val="231F20"/>
        </w:rPr>
        <w:t>првих</w:t>
      </w:r>
      <w:r>
        <w:rPr>
          <w:color w:val="231F20"/>
          <w:spacing w:val="-8"/>
        </w:rPr>
        <w:t xml:space="preserve"> </w:t>
      </w:r>
      <w:r>
        <w:rPr>
          <w:color w:val="231F20"/>
        </w:rPr>
        <w:t xml:space="preserve">и других награда на федералним и међународним такмичењима </w:t>
      </w:r>
      <w:r>
        <w:rPr>
          <w:color w:val="231F20"/>
          <w:spacing w:val="-2"/>
        </w:rPr>
        <w:t>хармоникаша.</w:t>
      </w:r>
    </w:p>
    <w:p>
      <w:pPr>
        <w:pStyle w:val="8"/>
      </w:pPr>
    </w:p>
    <w:p>
      <w:pPr>
        <w:pStyle w:val="8"/>
      </w:pPr>
    </w:p>
    <w:p>
      <w:pPr>
        <w:pStyle w:val="8"/>
        <w:spacing w:before="2"/>
        <w:rPr>
          <w:sz w:val="23"/>
        </w:rPr>
      </w:pPr>
      <w:r>
        <w:drawing>
          <wp:anchor distT="0" distB="0" distL="0" distR="0" simplePos="0" relativeHeight="251660288" behindDoc="0" locked="0" layoutInCell="1" allowOverlap="1">
            <wp:simplePos x="0" y="0"/>
            <wp:positionH relativeFrom="page">
              <wp:posOffset>1524000</wp:posOffset>
            </wp:positionH>
            <wp:positionV relativeFrom="paragraph">
              <wp:posOffset>215265</wp:posOffset>
            </wp:positionV>
            <wp:extent cx="3588385" cy="3486150"/>
            <wp:effectExtent l="0" t="0" r="0" b="0"/>
            <wp:wrapTopAndBottom/>
            <wp:docPr id="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6.png"/>
                    <pic:cNvPicPr>
                      <a:picLocks noChangeAspect="1"/>
                    </pic:cNvPicPr>
                  </pic:nvPicPr>
                  <pic:blipFill>
                    <a:blip r:embed="rId155" cstate="print"/>
                    <a:stretch>
                      <a:fillRect/>
                    </a:stretch>
                  </pic:blipFill>
                  <pic:spPr>
                    <a:xfrm>
                      <a:off x="0" y="0"/>
                      <a:ext cx="3588110" cy="3485959"/>
                    </a:xfrm>
                    <a:prstGeom prst="rect">
                      <a:avLst/>
                    </a:prstGeom>
                  </pic:spPr>
                </pic:pic>
              </a:graphicData>
            </a:graphic>
          </wp:anchor>
        </w:drawing>
      </w:r>
    </w:p>
    <w:p>
      <w:pPr>
        <w:spacing w:after="0"/>
        <w:rPr>
          <w:sz w:val="23"/>
        </w:rPr>
        <w:sectPr>
          <w:pgSz w:w="8740" w:h="12250"/>
          <w:pgMar w:top="1040" w:right="420" w:bottom="1120" w:left="860" w:header="656" w:footer="938" w:gutter="0"/>
          <w:cols w:space="720" w:num="1"/>
        </w:sectPr>
      </w:pPr>
    </w:p>
    <w:p>
      <w:pPr>
        <w:pStyle w:val="8"/>
      </w:pPr>
    </w:p>
    <w:p>
      <w:pPr>
        <w:pStyle w:val="8"/>
      </w:pPr>
    </w:p>
    <w:p>
      <w:pPr>
        <w:pStyle w:val="3"/>
        <w:spacing w:line="211" w:lineRule="auto"/>
        <w:ind w:left="4034" w:right="0"/>
      </w:pPr>
      <w:r>
        <w:pict>
          <v:group id="docshapegroup172" o:spid="_x0000_s1161" o:spt="203" style="position:absolute;left:0pt;margin-left:62.35pt;margin-top:-15.45pt;height:154.05pt;width:163.5pt;mso-position-horizontal-relative:page;z-index:251679744;mso-width-relative:page;mso-height-relative:page;" coordorigin="1247,-309" coordsize="3270,3081">
            <o:lock v:ext="edit"/>
            <v:shape id="docshape173" o:spid="_x0000_s1162" o:spt="75" type="#_x0000_t75" style="position:absolute;left:1257;top:-300;height:3061;width:3250;" filled="f" stroked="f" coordsize="21600,21600">
              <v:path/>
              <v:fill on="f" focussize="0,0"/>
              <v:stroke on="f"/>
              <v:imagedata r:id="rId156" o:title=""/>
              <o:lock v:ext="edit" aspectratio="t"/>
            </v:shape>
            <v:rect id="docshape174" o:spid="_x0000_s1163" o:spt="1" style="position:absolute;left:1257;top:-300;height:3061;width:3250;" filled="f" stroked="t" coordsize="21600,21600">
              <v:path/>
              <v:fill on="f" focussize="0,0"/>
              <v:stroke weight="1pt" color="#231F20"/>
              <v:imagedata o:title=""/>
              <o:lock v:ext="edit"/>
            </v:rect>
          </v:group>
        </w:pict>
      </w:r>
      <w:r>
        <w:rPr>
          <w:color w:val="231F20"/>
          <w:spacing w:val="-2"/>
        </w:rPr>
        <w:t>НИКОЛА ПАВЛОВИЋ</w:t>
      </w:r>
    </w:p>
    <w:p>
      <w:pPr>
        <w:pStyle w:val="8"/>
        <w:rPr>
          <w:b/>
        </w:rPr>
      </w:pPr>
    </w:p>
    <w:p>
      <w:pPr>
        <w:pStyle w:val="8"/>
        <w:rPr>
          <w:b/>
        </w:rPr>
      </w:pPr>
    </w:p>
    <w:p>
      <w:pPr>
        <w:pStyle w:val="8"/>
        <w:rPr>
          <w:b/>
        </w:rPr>
      </w:pPr>
    </w:p>
    <w:p>
      <w:pPr>
        <w:pStyle w:val="8"/>
        <w:rPr>
          <w:b/>
        </w:rPr>
      </w:pPr>
    </w:p>
    <w:p>
      <w:pPr>
        <w:pStyle w:val="8"/>
        <w:rPr>
          <w:b/>
        </w:rPr>
      </w:pPr>
    </w:p>
    <w:p>
      <w:pPr>
        <w:pStyle w:val="8"/>
        <w:rPr>
          <w:b/>
          <w:sz w:val="21"/>
        </w:rPr>
      </w:pPr>
    </w:p>
    <w:p>
      <w:pPr>
        <w:pStyle w:val="8"/>
        <w:spacing w:before="125" w:line="211" w:lineRule="auto"/>
        <w:ind w:left="387" w:right="822" w:firstLine="567"/>
        <w:jc w:val="both"/>
      </w:pPr>
      <w:r>
        <w:rPr>
          <w:color w:val="231F20"/>
          <w:w w:val="95"/>
        </w:rPr>
        <w:t xml:space="preserve">Никола Павловић (Крагујевац, 18.12.1993.) је своје музичко </w:t>
      </w:r>
      <w:r>
        <w:rPr>
          <w:color w:val="231F20"/>
        </w:rPr>
        <w:t>образовање</w:t>
      </w:r>
      <w:r>
        <w:rPr>
          <w:color w:val="231F20"/>
          <w:spacing w:val="-3"/>
        </w:rPr>
        <w:t xml:space="preserve"> </w:t>
      </w:r>
      <w:r>
        <w:rPr>
          <w:color w:val="231F20"/>
        </w:rPr>
        <w:t>почео</w:t>
      </w:r>
      <w:r>
        <w:rPr>
          <w:color w:val="231F20"/>
          <w:spacing w:val="-3"/>
        </w:rPr>
        <w:t xml:space="preserve"> </w:t>
      </w:r>
      <w:r>
        <w:rPr>
          <w:color w:val="231F20"/>
        </w:rPr>
        <w:t>са</w:t>
      </w:r>
      <w:r>
        <w:rPr>
          <w:color w:val="231F20"/>
          <w:spacing w:val="-3"/>
        </w:rPr>
        <w:t xml:space="preserve"> </w:t>
      </w:r>
      <w:r>
        <w:rPr>
          <w:color w:val="231F20"/>
        </w:rPr>
        <w:t>8</w:t>
      </w:r>
      <w:r>
        <w:rPr>
          <w:color w:val="231F20"/>
          <w:spacing w:val="-3"/>
        </w:rPr>
        <w:t xml:space="preserve"> </w:t>
      </w:r>
      <w:r>
        <w:rPr>
          <w:color w:val="231F20"/>
        </w:rPr>
        <w:t>година.</w:t>
      </w:r>
      <w:r>
        <w:rPr>
          <w:color w:val="231F20"/>
          <w:spacing w:val="-3"/>
        </w:rPr>
        <w:t xml:space="preserve"> </w:t>
      </w:r>
      <w:r>
        <w:rPr>
          <w:color w:val="231F20"/>
        </w:rPr>
        <w:t>Уписује</w:t>
      </w:r>
      <w:r>
        <w:rPr>
          <w:color w:val="231F20"/>
          <w:spacing w:val="-3"/>
        </w:rPr>
        <w:t xml:space="preserve"> </w:t>
      </w:r>
      <w:r>
        <w:rPr>
          <w:color w:val="231F20"/>
        </w:rPr>
        <w:t>основну</w:t>
      </w:r>
      <w:r>
        <w:rPr>
          <w:color w:val="231F20"/>
          <w:spacing w:val="-3"/>
        </w:rPr>
        <w:t xml:space="preserve"> </w:t>
      </w:r>
      <w:r>
        <w:rPr>
          <w:color w:val="231F20"/>
        </w:rPr>
        <w:t>музичку</w:t>
      </w:r>
      <w:r>
        <w:rPr>
          <w:color w:val="231F20"/>
          <w:spacing w:val="-3"/>
        </w:rPr>
        <w:t xml:space="preserve"> </w:t>
      </w:r>
      <w:r>
        <w:rPr>
          <w:color w:val="231F20"/>
        </w:rPr>
        <w:t>школу у Крагујевцу у класи Душана Вучковића. Код истог професора уписује и завршава средњу музичку школу. Даље школовање наставља на Академији уметности Слобомир П Универзитет у Бијељини, одсек за хармонику у класи професора мр Васовић Војина, код ког такође завршава и мастер студије. Током школовања има запажене резултате на</w:t>
      </w:r>
      <w:r>
        <w:rPr>
          <w:color w:val="231F20"/>
          <w:spacing w:val="40"/>
        </w:rPr>
        <w:t xml:space="preserve"> </w:t>
      </w:r>
      <w:r>
        <w:rPr>
          <w:color w:val="231F20"/>
        </w:rPr>
        <w:t>међународним и домаћим</w:t>
      </w:r>
      <w:r>
        <w:rPr>
          <w:color w:val="231F20"/>
          <w:spacing w:val="40"/>
        </w:rPr>
        <w:t xml:space="preserve"> </w:t>
      </w:r>
      <w:r>
        <w:rPr>
          <w:color w:val="231F20"/>
        </w:rPr>
        <w:t>такмичењима,</w:t>
      </w:r>
      <w:r>
        <w:rPr>
          <w:color w:val="231F20"/>
          <w:spacing w:val="40"/>
        </w:rPr>
        <w:t xml:space="preserve"> </w:t>
      </w:r>
      <w:r>
        <w:rPr>
          <w:color w:val="231F20"/>
        </w:rPr>
        <w:t>а</w:t>
      </w:r>
      <w:r>
        <w:rPr>
          <w:color w:val="231F20"/>
          <w:spacing w:val="40"/>
        </w:rPr>
        <w:t xml:space="preserve"> </w:t>
      </w:r>
      <w:r>
        <w:rPr>
          <w:color w:val="231F20"/>
        </w:rPr>
        <w:t>неки</w:t>
      </w:r>
      <w:r>
        <w:rPr>
          <w:color w:val="231F20"/>
          <w:spacing w:val="40"/>
        </w:rPr>
        <w:t xml:space="preserve"> </w:t>
      </w:r>
      <w:r>
        <w:rPr>
          <w:color w:val="231F20"/>
        </w:rPr>
        <w:t>значајнији</w:t>
      </w:r>
      <w:r>
        <w:rPr>
          <w:color w:val="231F20"/>
          <w:spacing w:val="40"/>
        </w:rPr>
        <w:t xml:space="preserve"> </w:t>
      </w:r>
      <w:r>
        <w:rPr>
          <w:color w:val="231F20"/>
        </w:rPr>
        <w:t>резултати</w:t>
      </w:r>
      <w:r>
        <w:rPr>
          <w:color w:val="231F20"/>
          <w:spacing w:val="40"/>
        </w:rPr>
        <w:t xml:space="preserve"> </w:t>
      </w:r>
      <w:r>
        <w:rPr>
          <w:color w:val="231F20"/>
        </w:rPr>
        <w:t>су:</w:t>
      </w:r>
      <w:r>
        <w:rPr>
          <w:color w:val="231F20"/>
          <w:spacing w:val="80"/>
        </w:rPr>
        <w:t xml:space="preserve"> </w:t>
      </w:r>
      <w:r>
        <w:rPr>
          <w:color w:val="231F20"/>
        </w:rPr>
        <w:t xml:space="preserve">прва награда на међународном такмичењу Звездане стазе у Крагујевцу 2006; прва награда на такмичењу Дани хармонике Смедерево 2006-2008; друга награда на међународном такмичењу у Словачкој 2008; Прва награда на међународном </w:t>
      </w:r>
      <w:r>
        <w:rPr>
          <w:color w:val="231F20"/>
          <w:w w:val="95"/>
        </w:rPr>
        <w:t xml:space="preserve">такмичењу хармоникаша Мурска Собота – Словенија, у камерној </w:t>
      </w:r>
      <w:r>
        <w:rPr>
          <w:color w:val="231F20"/>
        </w:rPr>
        <w:t>музици 2010; друга награда на Акордеон Арт Источно Сарајево 2011. Полазник је многобројних семинара за хармонику код признатих уметника на хармоници (Радомир Томић, Мика Ваиринен, Јуриј Шишкин). Од 2018. године ради као професор хармонике</w:t>
      </w:r>
      <w:r>
        <w:rPr>
          <w:color w:val="231F20"/>
          <w:spacing w:val="33"/>
        </w:rPr>
        <w:t xml:space="preserve"> </w:t>
      </w:r>
      <w:r>
        <w:rPr>
          <w:color w:val="231F20"/>
        </w:rPr>
        <w:t>у</w:t>
      </w:r>
      <w:r>
        <w:rPr>
          <w:color w:val="231F20"/>
          <w:spacing w:val="33"/>
        </w:rPr>
        <w:t xml:space="preserve"> </w:t>
      </w:r>
      <w:r>
        <w:rPr>
          <w:color w:val="231F20"/>
        </w:rPr>
        <w:t>основној</w:t>
      </w:r>
      <w:r>
        <w:rPr>
          <w:color w:val="231F20"/>
          <w:spacing w:val="33"/>
        </w:rPr>
        <w:t xml:space="preserve"> </w:t>
      </w:r>
      <w:r>
        <w:rPr>
          <w:color w:val="231F20"/>
        </w:rPr>
        <w:t>музичкој</w:t>
      </w:r>
      <w:r>
        <w:rPr>
          <w:color w:val="231F20"/>
          <w:spacing w:val="33"/>
        </w:rPr>
        <w:t xml:space="preserve"> </w:t>
      </w:r>
      <w:r>
        <w:rPr>
          <w:color w:val="231F20"/>
        </w:rPr>
        <w:t>школи</w:t>
      </w:r>
      <w:r>
        <w:rPr>
          <w:color w:val="231F20"/>
          <w:spacing w:val="33"/>
        </w:rPr>
        <w:t xml:space="preserve"> </w:t>
      </w:r>
      <w:r>
        <w:rPr>
          <w:color w:val="231F20"/>
        </w:rPr>
        <w:t>„Владимир</w:t>
      </w:r>
      <w:r>
        <w:rPr>
          <w:color w:val="231F20"/>
          <w:spacing w:val="33"/>
        </w:rPr>
        <w:t xml:space="preserve"> </w:t>
      </w:r>
      <w:r>
        <w:rPr>
          <w:color w:val="231F20"/>
        </w:rPr>
        <w:t>Ђорђевић“ у Београду. Током свог рада са ученицима постиже запажене резултате на многим такмичењима.</w:t>
      </w:r>
    </w:p>
    <w:p>
      <w:pPr>
        <w:spacing w:after="0" w:line="211" w:lineRule="auto"/>
        <w:jc w:val="both"/>
        <w:sectPr>
          <w:pgSz w:w="8740" w:h="12250"/>
          <w:pgMar w:top="1040" w:right="420" w:bottom="1120" w:left="860" w:header="656" w:footer="938" w:gutter="0"/>
          <w:cols w:space="720" w:num="1"/>
        </w:sectPr>
      </w:pPr>
    </w:p>
    <w:p>
      <w:pPr>
        <w:pStyle w:val="8"/>
      </w:pPr>
    </w:p>
    <w:p>
      <w:pPr>
        <w:pStyle w:val="8"/>
      </w:pPr>
    </w:p>
    <w:p>
      <w:pPr>
        <w:pStyle w:val="8"/>
        <w:spacing w:before="3"/>
      </w:pPr>
    </w:p>
    <w:p>
      <w:pPr>
        <w:pStyle w:val="3"/>
        <w:spacing w:before="146" w:line="211" w:lineRule="auto"/>
      </w:pPr>
      <w:r>
        <w:pict>
          <v:group id="docshapegroup175" o:spid="_x0000_s1164" o:spt="203" style="position:absolute;left:0pt;margin-left:210.7pt;margin-top:-22.6pt;height:154.05pt;width:163.5pt;mso-position-horizontal-relative:page;z-index:251679744;mso-width-relative:page;mso-height-relative:page;" coordorigin="4214,-452" coordsize="3270,3081">
            <o:lock v:ext="edit"/>
            <v:shape id="docshape176" o:spid="_x0000_s1165" o:spt="75" type="#_x0000_t75" style="position:absolute;left:4224;top:-443;height:3061;width:3250;" filled="f" stroked="f" coordsize="21600,21600">
              <v:path/>
              <v:fill on="f" focussize="0,0"/>
              <v:stroke on="f"/>
              <v:imagedata r:id="rId157" o:title=""/>
              <o:lock v:ext="edit" aspectratio="t"/>
            </v:shape>
            <v:rect id="docshape177" o:spid="_x0000_s1166" o:spt="1" style="position:absolute;left:4224;top:-443;height:3061;width:3250;" filled="f" stroked="t" coordsize="21600,21600">
              <v:path/>
              <v:fill on="f" focussize="0,0"/>
              <v:stroke weight="1pt" color="#231F20"/>
              <v:imagedata o:title=""/>
              <o:lock v:ext="edit"/>
            </v:rect>
          </v:group>
        </w:pict>
      </w:r>
      <w:r>
        <w:rPr>
          <w:color w:val="231F20"/>
          <w:spacing w:val="-2"/>
        </w:rPr>
        <w:t>ПЕТАР МИРКОВ</w:t>
      </w:r>
    </w:p>
    <w:p>
      <w:pPr>
        <w:pStyle w:val="8"/>
        <w:rPr>
          <w:b/>
        </w:rPr>
      </w:pPr>
    </w:p>
    <w:p>
      <w:pPr>
        <w:pStyle w:val="8"/>
        <w:rPr>
          <w:b/>
        </w:rPr>
      </w:pPr>
    </w:p>
    <w:p>
      <w:pPr>
        <w:pStyle w:val="8"/>
        <w:rPr>
          <w:b/>
        </w:rPr>
      </w:pPr>
    </w:p>
    <w:p>
      <w:pPr>
        <w:pStyle w:val="8"/>
        <w:rPr>
          <w:b/>
        </w:rPr>
      </w:pPr>
    </w:p>
    <w:p>
      <w:pPr>
        <w:pStyle w:val="8"/>
        <w:rPr>
          <w:b/>
        </w:rPr>
      </w:pPr>
    </w:p>
    <w:p>
      <w:pPr>
        <w:pStyle w:val="8"/>
        <w:rPr>
          <w:b/>
          <w:sz w:val="21"/>
        </w:rPr>
      </w:pPr>
    </w:p>
    <w:p>
      <w:pPr>
        <w:pStyle w:val="8"/>
        <w:spacing w:before="125" w:line="211" w:lineRule="auto"/>
        <w:ind w:left="387" w:right="823" w:firstLine="567"/>
        <w:jc w:val="both"/>
      </w:pPr>
      <w:r>
        <w:rPr>
          <w:color w:val="231F20"/>
          <w:w w:val="95"/>
        </w:rPr>
        <w:t xml:space="preserve">Ниже и средње музичко образовање завршава у Крагујевцу </w:t>
      </w:r>
      <w:r>
        <w:rPr>
          <w:color w:val="231F20"/>
          <w:spacing w:val="-2"/>
        </w:rPr>
        <w:t>у</w:t>
      </w:r>
      <w:r>
        <w:rPr>
          <w:color w:val="231F20"/>
          <w:spacing w:val="-7"/>
        </w:rPr>
        <w:t xml:space="preserve"> </w:t>
      </w:r>
      <w:r>
        <w:rPr>
          <w:color w:val="231F20"/>
          <w:spacing w:val="-2"/>
        </w:rPr>
        <w:t>класама</w:t>
      </w:r>
      <w:r>
        <w:rPr>
          <w:color w:val="231F20"/>
          <w:spacing w:val="-7"/>
        </w:rPr>
        <w:t xml:space="preserve"> </w:t>
      </w:r>
      <w:r>
        <w:rPr>
          <w:color w:val="231F20"/>
          <w:spacing w:val="-2"/>
        </w:rPr>
        <w:t>проф.</w:t>
      </w:r>
      <w:r>
        <w:rPr>
          <w:color w:val="231F20"/>
          <w:spacing w:val="-7"/>
        </w:rPr>
        <w:t xml:space="preserve"> </w:t>
      </w:r>
      <w:r>
        <w:rPr>
          <w:color w:val="231F20"/>
          <w:spacing w:val="-2"/>
        </w:rPr>
        <w:t>Милице</w:t>
      </w:r>
      <w:r>
        <w:rPr>
          <w:color w:val="231F20"/>
          <w:spacing w:val="-7"/>
        </w:rPr>
        <w:t xml:space="preserve"> </w:t>
      </w:r>
      <w:r>
        <w:rPr>
          <w:color w:val="231F20"/>
          <w:spacing w:val="-2"/>
        </w:rPr>
        <w:t>Лазаревић</w:t>
      </w:r>
      <w:r>
        <w:rPr>
          <w:color w:val="231F20"/>
          <w:spacing w:val="-7"/>
        </w:rPr>
        <w:t xml:space="preserve"> </w:t>
      </w:r>
      <w:r>
        <w:rPr>
          <w:color w:val="231F20"/>
          <w:spacing w:val="-2"/>
        </w:rPr>
        <w:t>и</w:t>
      </w:r>
      <w:r>
        <w:rPr>
          <w:color w:val="231F20"/>
          <w:spacing w:val="-7"/>
        </w:rPr>
        <w:t xml:space="preserve"> </w:t>
      </w:r>
      <w:r>
        <w:rPr>
          <w:color w:val="231F20"/>
          <w:spacing w:val="-2"/>
        </w:rPr>
        <w:t>проф.</w:t>
      </w:r>
      <w:r>
        <w:rPr>
          <w:color w:val="231F20"/>
          <w:spacing w:val="-7"/>
        </w:rPr>
        <w:t xml:space="preserve"> </w:t>
      </w:r>
      <w:r>
        <w:rPr>
          <w:color w:val="231F20"/>
          <w:spacing w:val="-2"/>
        </w:rPr>
        <w:t>Предрага</w:t>
      </w:r>
      <w:r>
        <w:rPr>
          <w:color w:val="231F20"/>
          <w:spacing w:val="-7"/>
        </w:rPr>
        <w:t xml:space="preserve"> </w:t>
      </w:r>
      <w:r>
        <w:rPr>
          <w:color w:val="231F20"/>
          <w:spacing w:val="-2"/>
        </w:rPr>
        <w:t xml:space="preserve">Костовића </w:t>
      </w:r>
      <w:r>
        <w:rPr>
          <w:color w:val="231F20"/>
        </w:rPr>
        <w:t>код кога наставља основне и мастер студије</w:t>
      </w:r>
      <w:r>
        <w:rPr>
          <w:color w:val="231F20"/>
          <w:spacing w:val="40"/>
        </w:rPr>
        <w:t xml:space="preserve"> </w:t>
      </w:r>
      <w:r>
        <w:rPr>
          <w:color w:val="231F20"/>
        </w:rPr>
        <w:t>на ФИЛУМ-у у Крагујевцу.</w:t>
      </w:r>
      <w:r>
        <w:rPr>
          <w:color w:val="231F20"/>
          <w:spacing w:val="40"/>
        </w:rPr>
        <w:t xml:space="preserve"> </w:t>
      </w:r>
      <w:r>
        <w:rPr>
          <w:color w:val="231F20"/>
        </w:rPr>
        <w:t>Мастер из камерне музике са флаутисткињом Јеленом</w:t>
      </w:r>
      <w:r>
        <w:rPr>
          <w:color w:val="231F20"/>
          <w:spacing w:val="-4"/>
        </w:rPr>
        <w:t xml:space="preserve"> </w:t>
      </w:r>
      <w:r>
        <w:rPr>
          <w:color w:val="231F20"/>
        </w:rPr>
        <w:t>Бранковић</w:t>
      </w:r>
      <w:r>
        <w:rPr>
          <w:color w:val="231F20"/>
          <w:spacing w:val="-4"/>
        </w:rPr>
        <w:t xml:space="preserve"> </w:t>
      </w:r>
      <w:r>
        <w:rPr>
          <w:color w:val="231F20"/>
        </w:rPr>
        <w:t>завршава</w:t>
      </w:r>
      <w:r>
        <w:rPr>
          <w:color w:val="231F20"/>
          <w:spacing w:val="-4"/>
        </w:rPr>
        <w:t xml:space="preserve"> </w:t>
      </w:r>
      <w:r>
        <w:rPr>
          <w:color w:val="231F20"/>
        </w:rPr>
        <w:t>на</w:t>
      </w:r>
      <w:r>
        <w:rPr>
          <w:color w:val="231F20"/>
          <w:spacing w:val="-4"/>
        </w:rPr>
        <w:t xml:space="preserve"> </w:t>
      </w:r>
      <w:r>
        <w:rPr>
          <w:color w:val="231F20"/>
        </w:rPr>
        <w:t>ФМУ</w:t>
      </w:r>
      <w:r>
        <w:rPr>
          <w:color w:val="231F20"/>
          <w:spacing w:val="-4"/>
        </w:rPr>
        <w:t xml:space="preserve"> </w:t>
      </w:r>
      <w:r>
        <w:rPr>
          <w:color w:val="231F20"/>
        </w:rPr>
        <w:t>у</w:t>
      </w:r>
      <w:r>
        <w:rPr>
          <w:color w:val="231F20"/>
          <w:spacing w:val="-4"/>
        </w:rPr>
        <w:t xml:space="preserve"> </w:t>
      </w:r>
      <w:r>
        <w:rPr>
          <w:color w:val="231F20"/>
        </w:rPr>
        <w:t>Београду,</w:t>
      </w:r>
      <w:r>
        <w:rPr>
          <w:color w:val="231F20"/>
          <w:spacing w:val="-4"/>
        </w:rPr>
        <w:t xml:space="preserve"> </w:t>
      </w:r>
      <w:r>
        <w:rPr>
          <w:color w:val="231F20"/>
        </w:rPr>
        <w:t>у</w:t>
      </w:r>
      <w:r>
        <w:rPr>
          <w:color w:val="231F20"/>
          <w:spacing w:val="-4"/>
        </w:rPr>
        <w:t xml:space="preserve"> </w:t>
      </w:r>
      <w:r>
        <w:rPr>
          <w:color w:val="231F20"/>
        </w:rPr>
        <w:t>класи</w:t>
      </w:r>
      <w:r>
        <w:rPr>
          <w:color w:val="231F20"/>
          <w:spacing w:val="-4"/>
        </w:rPr>
        <w:t xml:space="preserve"> </w:t>
      </w:r>
      <w:r>
        <w:rPr>
          <w:color w:val="231F20"/>
        </w:rPr>
        <w:t>проф. Игора Лазића. Тренутно је докторанд</w:t>
      </w:r>
      <w:r>
        <w:rPr>
          <w:color w:val="231F20"/>
          <w:spacing w:val="80"/>
        </w:rPr>
        <w:t xml:space="preserve"> </w:t>
      </w:r>
      <w:r>
        <w:rPr>
          <w:color w:val="231F20"/>
        </w:rPr>
        <w:t>на одсеку хармонике на ФИЛУМ-у у Крагујевцу у класи проф. Војина Васовића.</w:t>
      </w:r>
    </w:p>
    <w:p>
      <w:pPr>
        <w:pStyle w:val="8"/>
        <w:spacing w:before="3" w:line="211" w:lineRule="auto"/>
        <w:ind w:left="387" w:right="823" w:firstLine="567"/>
        <w:jc w:val="both"/>
      </w:pPr>
      <w:r>
        <w:rPr>
          <w:color w:val="231F20"/>
        </w:rPr>
        <w:t>У</w:t>
      </w:r>
      <w:r>
        <w:rPr>
          <w:color w:val="231F20"/>
          <w:spacing w:val="80"/>
        </w:rPr>
        <w:t xml:space="preserve"> </w:t>
      </w:r>
      <w:r>
        <w:rPr>
          <w:color w:val="231F20"/>
        </w:rPr>
        <w:t>току</w:t>
      </w:r>
      <w:r>
        <w:rPr>
          <w:color w:val="231F20"/>
          <w:spacing w:val="80"/>
        </w:rPr>
        <w:t xml:space="preserve"> </w:t>
      </w:r>
      <w:r>
        <w:rPr>
          <w:color w:val="231F20"/>
        </w:rPr>
        <w:t>школовања</w:t>
      </w:r>
      <w:r>
        <w:rPr>
          <w:color w:val="231F20"/>
          <w:spacing w:val="80"/>
        </w:rPr>
        <w:t xml:space="preserve"> </w:t>
      </w:r>
      <w:r>
        <w:rPr>
          <w:color w:val="231F20"/>
        </w:rPr>
        <w:t>осваја</w:t>
      </w:r>
      <w:r>
        <w:rPr>
          <w:color w:val="231F20"/>
          <w:spacing w:val="80"/>
        </w:rPr>
        <w:t xml:space="preserve">  </w:t>
      </w:r>
      <w:r>
        <w:rPr>
          <w:color w:val="231F20"/>
        </w:rPr>
        <w:t>преко</w:t>
      </w:r>
      <w:r>
        <w:rPr>
          <w:color w:val="231F20"/>
          <w:spacing w:val="80"/>
        </w:rPr>
        <w:t xml:space="preserve"> </w:t>
      </w:r>
      <w:r>
        <w:rPr>
          <w:color w:val="231F20"/>
        </w:rPr>
        <w:t>30</w:t>
      </w:r>
      <w:r>
        <w:rPr>
          <w:color w:val="231F20"/>
          <w:spacing w:val="80"/>
        </w:rPr>
        <w:t xml:space="preserve"> </w:t>
      </w:r>
      <w:r>
        <w:rPr>
          <w:color w:val="231F20"/>
        </w:rPr>
        <w:t>првих</w:t>
      </w:r>
      <w:r>
        <w:rPr>
          <w:color w:val="231F20"/>
          <w:spacing w:val="80"/>
        </w:rPr>
        <w:t xml:space="preserve"> </w:t>
      </w:r>
      <w:r>
        <w:rPr>
          <w:color w:val="231F20"/>
        </w:rPr>
        <w:t>награда на домаћим и међународним такмичењима за хармонику. Издвајају</w:t>
      </w:r>
      <w:r>
        <w:rPr>
          <w:color w:val="231F20"/>
          <w:spacing w:val="-3"/>
        </w:rPr>
        <w:t xml:space="preserve"> </w:t>
      </w:r>
      <w:r>
        <w:rPr>
          <w:color w:val="231F20"/>
        </w:rPr>
        <w:t>се</w:t>
      </w:r>
      <w:r>
        <w:rPr>
          <w:color w:val="231F20"/>
          <w:spacing w:val="-3"/>
        </w:rPr>
        <w:t xml:space="preserve"> </w:t>
      </w:r>
      <w:r>
        <w:rPr>
          <w:color w:val="231F20"/>
        </w:rPr>
        <w:t>треће</w:t>
      </w:r>
      <w:r>
        <w:rPr>
          <w:color w:val="231F20"/>
          <w:spacing w:val="-3"/>
        </w:rPr>
        <w:t xml:space="preserve"> </w:t>
      </w:r>
      <w:r>
        <w:rPr>
          <w:color w:val="231F20"/>
        </w:rPr>
        <w:t>место</w:t>
      </w:r>
      <w:r>
        <w:rPr>
          <w:color w:val="231F20"/>
          <w:spacing w:val="-3"/>
        </w:rPr>
        <w:t xml:space="preserve"> </w:t>
      </w:r>
      <w:r>
        <w:rPr>
          <w:color w:val="231F20"/>
        </w:rPr>
        <w:t>на</w:t>
      </w:r>
      <w:r>
        <w:rPr>
          <w:color w:val="231F20"/>
          <w:spacing w:val="-3"/>
        </w:rPr>
        <w:t xml:space="preserve"> </w:t>
      </w:r>
      <w:r>
        <w:rPr>
          <w:color w:val="231F20"/>
        </w:rPr>
        <w:t>Светском</w:t>
      </w:r>
      <w:r>
        <w:rPr>
          <w:color w:val="231F20"/>
          <w:spacing w:val="-3"/>
        </w:rPr>
        <w:t xml:space="preserve"> </w:t>
      </w:r>
      <w:r>
        <w:rPr>
          <w:color w:val="231F20"/>
        </w:rPr>
        <w:t>купу</w:t>
      </w:r>
      <w:r>
        <w:rPr>
          <w:color w:val="231F20"/>
          <w:spacing w:val="-3"/>
        </w:rPr>
        <w:t xml:space="preserve"> </w:t>
      </w:r>
      <w:r>
        <w:rPr>
          <w:color w:val="231F20"/>
        </w:rPr>
        <w:t>у</w:t>
      </w:r>
      <w:r>
        <w:rPr>
          <w:color w:val="231F20"/>
          <w:spacing w:val="-3"/>
        </w:rPr>
        <w:t xml:space="preserve"> </w:t>
      </w:r>
      <w:r>
        <w:rPr>
          <w:color w:val="231F20"/>
        </w:rPr>
        <w:t>Вараждину</w:t>
      </w:r>
      <w:r>
        <w:rPr>
          <w:color w:val="231F20"/>
          <w:spacing w:val="-3"/>
        </w:rPr>
        <w:t xml:space="preserve"> </w:t>
      </w:r>
      <w:r>
        <w:rPr>
          <w:color w:val="231F20"/>
        </w:rPr>
        <w:t>(2010)</w:t>
      </w:r>
      <w:r>
        <w:rPr>
          <w:color w:val="231F20"/>
          <w:spacing w:val="-3"/>
        </w:rPr>
        <w:t xml:space="preserve"> </w:t>
      </w:r>
      <w:r>
        <w:rPr>
          <w:color w:val="231F20"/>
        </w:rPr>
        <w:t>и прво</w:t>
      </w:r>
      <w:r>
        <w:rPr>
          <w:color w:val="231F20"/>
          <w:spacing w:val="-9"/>
        </w:rPr>
        <w:t xml:space="preserve"> </w:t>
      </w:r>
      <w:r>
        <w:rPr>
          <w:color w:val="231F20"/>
        </w:rPr>
        <w:t>место</w:t>
      </w:r>
      <w:r>
        <w:rPr>
          <w:color w:val="231F20"/>
          <w:spacing w:val="-9"/>
        </w:rPr>
        <w:t xml:space="preserve"> </w:t>
      </w:r>
      <w:r>
        <w:rPr>
          <w:color w:val="231F20"/>
        </w:rPr>
        <w:t>на</w:t>
      </w:r>
      <w:r>
        <w:rPr>
          <w:color w:val="231F20"/>
          <w:spacing w:val="-9"/>
        </w:rPr>
        <w:t xml:space="preserve"> </w:t>
      </w:r>
      <w:r>
        <w:rPr>
          <w:color w:val="231F20"/>
        </w:rPr>
        <w:t>„Међународним</w:t>
      </w:r>
      <w:r>
        <w:rPr>
          <w:color w:val="231F20"/>
          <w:spacing w:val="-9"/>
        </w:rPr>
        <w:t xml:space="preserve"> </w:t>
      </w:r>
      <w:r>
        <w:rPr>
          <w:color w:val="231F20"/>
        </w:rPr>
        <w:t>сусретима</w:t>
      </w:r>
      <w:r>
        <w:rPr>
          <w:color w:val="231F20"/>
          <w:spacing w:val="-9"/>
        </w:rPr>
        <w:t xml:space="preserve"> </w:t>
      </w:r>
      <w:r>
        <w:rPr>
          <w:color w:val="231F20"/>
        </w:rPr>
        <w:t>хармоникаша“</w:t>
      </w:r>
      <w:r>
        <w:rPr>
          <w:color w:val="231F20"/>
          <w:spacing w:val="-9"/>
        </w:rPr>
        <w:t xml:space="preserve"> </w:t>
      </w:r>
      <w:r>
        <w:rPr>
          <w:color w:val="231F20"/>
        </w:rPr>
        <w:t>у</w:t>
      </w:r>
      <w:r>
        <w:rPr>
          <w:color w:val="231F20"/>
          <w:spacing w:val="-9"/>
        </w:rPr>
        <w:t xml:space="preserve"> </w:t>
      </w:r>
      <w:r>
        <w:rPr>
          <w:color w:val="231F20"/>
        </w:rPr>
        <w:t xml:space="preserve">Пули </w:t>
      </w:r>
      <w:r>
        <w:rPr>
          <w:color w:val="231F20"/>
          <w:spacing w:val="-2"/>
        </w:rPr>
        <w:t>(2011).</w:t>
      </w:r>
    </w:p>
    <w:p>
      <w:pPr>
        <w:pStyle w:val="8"/>
        <w:spacing w:before="1" w:line="211" w:lineRule="auto"/>
        <w:ind w:left="387" w:right="824" w:firstLine="567"/>
        <w:jc w:val="both"/>
      </w:pPr>
      <w:r>
        <w:rPr>
          <w:color w:val="231F20"/>
        </w:rPr>
        <w:t>Добитник је у два наврата стипендије Фонда за младе таленте, под називом „1000 најбољих студената “</w:t>
      </w:r>
    </w:p>
    <w:p>
      <w:pPr>
        <w:pStyle w:val="8"/>
        <w:spacing w:before="1" w:line="211" w:lineRule="auto"/>
        <w:ind w:left="387" w:right="823" w:firstLine="567"/>
        <w:jc w:val="both"/>
      </w:pPr>
      <w:r>
        <w:rPr>
          <w:color w:val="231F20"/>
          <w:w w:val="95"/>
        </w:rPr>
        <w:t>Награђен је и од стране ФИЛУМ-а, за остварена достигнућа</w:t>
      </w:r>
      <w:r>
        <w:rPr>
          <w:color w:val="231F20"/>
          <w:spacing w:val="40"/>
        </w:rPr>
        <w:t xml:space="preserve"> </w:t>
      </w:r>
      <w:r>
        <w:rPr>
          <w:color w:val="231F20"/>
        </w:rPr>
        <w:t>у току студија.</w:t>
      </w:r>
    </w:p>
    <w:p>
      <w:pPr>
        <w:pStyle w:val="8"/>
        <w:spacing w:line="231" w:lineRule="exact"/>
        <w:ind w:left="1479"/>
        <w:jc w:val="both"/>
      </w:pPr>
      <w:r>
        <w:rPr>
          <w:color w:val="231F20"/>
        </w:rPr>
        <w:t>Активно</w:t>
      </w:r>
      <w:r>
        <w:rPr>
          <w:color w:val="231F20"/>
          <w:spacing w:val="4"/>
        </w:rPr>
        <w:t xml:space="preserve"> </w:t>
      </w:r>
      <w:r>
        <w:rPr>
          <w:color w:val="231F20"/>
        </w:rPr>
        <w:t>концертира,</w:t>
      </w:r>
      <w:r>
        <w:rPr>
          <w:color w:val="231F20"/>
          <w:spacing w:val="5"/>
        </w:rPr>
        <w:t xml:space="preserve"> </w:t>
      </w:r>
      <w:r>
        <w:rPr>
          <w:color w:val="231F20"/>
        </w:rPr>
        <w:t>издвајају</w:t>
      </w:r>
      <w:r>
        <w:rPr>
          <w:color w:val="231F20"/>
          <w:spacing w:val="4"/>
        </w:rPr>
        <w:t xml:space="preserve"> </w:t>
      </w:r>
      <w:r>
        <w:rPr>
          <w:color w:val="231F20"/>
        </w:rPr>
        <w:t>се</w:t>
      </w:r>
      <w:r>
        <w:rPr>
          <w:color w:val="231F20"/>
          <w:spacing w:val="61"/>
        </w:rPr>
        <w:t xml:space="preserve"> </w:t>
      </w:r>
      <w:r>
        <w:rPr>
          <w:color w:val="231F20"/>
        </w:rPr>
        <w:t>наступи</w:t>
      </w:r>
      <w:r>
        <w:rPr>
          <w:color w:val="231F20"/>
          <w:spacing w:val="60"/>
        </w:rPr>
        <w:t xml:space="preserve"> </w:t>
      </w:r>
      <w:r>
        <w:rPr>
          <w:color w:val="231F20"/>
        </w:rPr>
        <w:t>у</w:t>
      </w:r>
      <w:r>
        <w:rPr>
          <w:color w:val="231F20"/>
          <w:spacing w:val="5"/>
        </w:rPr>
        <w:t xml:space="preserve"> </w:t>
      </w:r>
      <w:r>
        <w:rPr>
          <w:color w:val="231F20"/>
          <w:spacing w:val="-2"/>
        </w:rPr>
        <w:t>оквиру</w:t>
      </w:r>
    </w:p>
    <w:p>
      <w:pPr>
        <w:pStyle w:val="8"/>
        <w:spacing w:before="9" w:line="211" w:lineRule="auto"/>
        <w:ind w:left="387" w:right="821"/>
        <w:jc w:val="both"/>
      </w:pPr>
      <w:r>
        <w:rPr>
          <w:color w:val="231F20"/>
        </w:rPr>
        <w:t>„Интернационалног</w:t>
      </w:r>
      <w:r>
        <w:rPr>
          <w:color w:val="231F20"/>
          <w:spacing w:val="80"/>
          <w:w w:val="150"/>
        </w:rPr>
        <w:t xml:space="preserve"> </w:t>
      </w:r>
      <w:r>
        <w:rPr>
          <w:color w:val="231F20"/>
        </w:rPr>
        <w:t>фестивала</w:t>
      </w:r>
      <w:r>
        <w:rPr>
          <w:color w:val="231F20"/>
          <w:spacing w:val="80"/>
          <w:w w:val="150"/>
        </w:rPr>
        <w:t xml:space="preserve"> </w:t>
      </w:r>
      <w:r>
        <w:rPr>
          <w:color w:val="231F20"/>
        </w:rPr>
        <w:t>хармонике“,</w:t>
      </w:r>
      <w:r>
        <w:rPr>
          <w:color w:val="231F20"/>
          <w:spacing w:val="80"/>
          <w:w w:val="150"/>
        </w:rPr>
        <w:t xml:space="preserve"> </w:t>
      </w:r>
      <w:r>
        <w:rPr>
          <w:color w:val="231F20"/>
        </w:rPr>
        <w:t>у</w:t>
      </w:r>
      <w:r>
        <w:rPr>
          <w:color w:val="231F20"/>
          <w:spacing w:val="80"/>
          <w:w w:val="150"/>
        </w:rPr>
        <w:t xml:space="preserve"> </w:t>
      </w:r>
      <w:r>
        <w:rPr>
          <w:color w:val="231F20"/>
        </w:rPr>
        <w:t>Крагујевцу,</w:t>
      </w:r>
      <w:r>
        <w:rPr>
          <w:color w:val="231F20"/>
          <w:spacing w:val="80"/>
          <w:w w:val="150"/>
        </w:rPr>
        <w:t xml:space="preserve"> </w:t>
      </w:r>
      <w:r>
        <w:rPr>
          <w:color w:val="231F20"/>
        </w:rPr>
        <w:t>и фестивала хармонике у Пули. Посебну пажњу привлаче солистички, мултимедијални концерт у Смедереву, под покровитељством Ерсте банке, као и наступ на „Првој међународној трибини композитора“, у Београду, наступ као солиста</w:t>
      </w:r>
      <w:r>
        <w:rPr>
          <w:color w:val="231F20"/>
          <w:spacing w:val="-2"/>
        </w:rPr>
        <w:t xml:space="preserve"> </w:t>
      </w:r>
      <w:r>
        <w:rPr>
          <w:color w:val="231F20"/>
        </w:rPr>
        <w:t>на</w:t>
      </w:r>
      <w:r>
        <w:rPr>
          <w:color w:val="231F20"/>
          <w:spacing w:val="-2"/>
        </w:rPr>
        <w:t xml:space="preserve"> </w:t>
      </w:r>
      <w:r>
        <w:rPr>
          <w:color w:val="231F20"/>
        </w:rPr>
        <w:t>бандонеону</w:t>
      </w:r>
      <w:r>
        <w:rPr>
          <w:color w:val="231F20"/>
          <w:spacing w:val="-2"/>
        </w:rPr>
        <w:t xml:space="preserve"> </w:t>
      </w:r>
      <w:r>
        <w:rPr>
          <w:color w:val="231F20"/>
        </w:rPr>
        <w:t>на</w:t>
      </w:r>
      <w:r>
        <w:rPr>
          <w:color w:val="231F20"/>
          <w:spacing w:val="-2"/>
        </w:rPr>
        <w:t xml:space="preserve"> </w:t>
      </w:r>
      <w:r>
        <w:rPr>
          <w:color w:val="231F20"/>
        </w:rPr>
        <w:t>„НЕО“</w:t>
      </w:r>
      <w:r>
        <w:rPr>
          <w:color w:val="231F20"/>
          <w:spacing w:val="-2"/>
        </w:rPr>
        <w:t xml:space="preserve"> </w:t>
      </w:r>
      <w:r>
        <w:rPr>
          <w:color w:val="231F20"/>
        </w:rPr>
        <w:t>фестивалу</w:t>
      </w:r>
      <w:r>
        <w:rPr>
          <w:color w:val="231F20"/>
          <w:spacing w:val="-2"/>
        </w:rPr>
        <w:t xml:space="preserve"> </w:t>
      </w:r>
      <w:r>
        <w:rPr>
          <w:color w:val="231F20"/>
        </w:rPr>
        <w:t>у</w:t>
      </w:r>
      <w:r>
        <w:rPr>
          <w:color w:val="231F20"/>
          <w:spacing w:val="-2"/>
        </w:rPr>
        <w:t xml:space="preserve"> </w:t>
      </w:r>
      <w:r>
        <w:rPr>
          <w:color w:val="231F20"/>
        </w:rPr>
        <w:t>Новом</w:t>
      </w:r>
      <w:r>
        <w:rPr>
          <w:color w:val="231F20"/>
          <w:spacing w:val="-2"/>
        </w:rPr>
        <w:t xml:space="preserve"> </w:t>
      </w:r>
      <w:r>
        <w:rPr>
          <w:color w:val="231F20"/>
        </w:rPr>
        <w:t>Саду,</w:t>
      </w:r>
      <w:r>
        <w:rPr>
          <w:color w:val="231F20"/>
          <w:spacing w:val="-2"/>
        </w:rPr>
        <w:t xml:space="preserve"> </w:t>
      </w:r>
      <w:r>
        <w:rPr>
          <w:color w:val="231F20"/>
        </w:rPr>
        <w:t>као</w:t>
      </w:r>
      <w:r>
        <w:rPr>
          <w:color w:val="231F20"/>
          <w:spacing w:val="-2"/>
        </w:rPr>
        <w:t xml:space="preserve"> </w:t>
      </w:r>
      <w:r>
        <w:rPr>
          <w:color w:val="231F20"/>
        </w:rPr>
        <w:t>и наступ</w:t>
      </w:r>
      <w:r>
        <w:rPr>
          <w:color w:val="231F20"/>
          <w:spacing w:val="6"/>
        </w:rPr>
        <w:t xml:space="preserve"> </w:t>
      </w:r>
      <w:r>
        <w:rPr>
          <w:color w:val="231F20"/>
        </w:rPr>
        <w:t>на</w:t>
      </w:r>
      <w:r>
        <w:rPr>
          <w:color w:val="231F20"/>
          <w:spacing w:val="7"/>
        </w:rPr>
        <w:t xml:space="preserve"> </w:t>
      </w:r>
      <w:r>
        <w:rPr>
          <w:color w:val="231F20"/>
        </w:rPr>
        <w:t>„Guitar</w:t>
      </w:r>
      <w:r>
        <w:rPr>
          <w:color w:val="231F20"/>
          <w:spacing w:val="7"/>
        </w:rPr>
        <w:t xml:space="preserve"> </w:t>
      </w:r>
      <w:r>
        <w:rPr>
          <w:color w:val="231F20"/>
        </w:rPr>
        <w:t>Art”</w:t>
      </w:r>
      <w:r>
        <w:rPr>
          <w:color w:val="231F20"/>
          <w:spacing w:val="6"/>
        </w:rPr>
        <w:t xml:space="preserve"> </w:t>
      </w:r>
      <w:r>
        <w:rPr>
          <w:color w:val="231F20"/>
        </w:rPr>
        <w:t>фестивалу</w:t>
      </w:r>
      <w:r>
        <w:rPr>
          <w:color w:val="231F20"/>
          <w:spacing w:val="7"/>
        </w:rPr>
        <w:t xml:space="preserve"> </w:t>
      </w:r>
      <w:r>
        <w:rPr>
          <w:color w:val="231F20"/>
        </w:rPr>
        <w:t>у</w:t>
      </w:r>
      <w:r>
        <w:rPr>
          <w:color w:val="231F20"/>
          <w:spacing w:val="7"/>
        </w:rPr>
        <w:t xml:space="preserve"> </w:t>
      </w:r>
      <w:r>
        <w:rPr>
          <w:color w:val="231F20"/>
        </w:rPr>
        <w:t>Београду,</w:t>
      </w:r>
      <w:r>
        <w:rPr>
          <w:color w:val="231F20"/>
          <w:spacing w:val="6"/>
        </w:rPr>
        <w:t xml:space="preserve"> </w:t>
      </w:r>
      <w:r>
        <w:rPr>
          <w:color w:val="231F20"/>
        </w:rPr>
        <w:t>на</w:t>
      </w:r>
      <w:r>
        <w:rPr>
          <w:color w:val="231F20"/>
          <w:spacing w:val="7"/>
        </w:rPr>
        <w:t xml:space="preserve"> </w:t>
      </w:r>
      <w:r>
        <w:rPr>
          <w:color w:val="231F20"/>
        </w:rPr>
        <w:t>коме</w:t>
      </w:r>
      <w:r>
        <w:rPr>
          <w:color w:val="231F20"/>
          <w:spacing w:val="7"/>
        </w:rPr>
        <w:t xml:space="preserve"> </w:t>
      </w:r>
      <w:r>
        <w:rPr>
          <w:color w:val="231F20"/>
        </w:rPr>
        <w:t>је</w:t>
      </w:r>
      <w:r>
        <w:rPr>
          <w:color w:val="231F20"/>
          <w:spacing w:val="7"/>
        </w:rPr>
        <w:t xml:space="preserve"> </w:t>
      </w:r>
      <w:r>
        <w:rPr>
          <w:color w:val="231F20"/>
          <w:spacing w:val="-2"/>
        </w:rPr>
        <w:t>изведен</w:t>
      </w:r>
    </w:p>
    <w:p>
      <w:pPr>
        <w:pStyle w:val="8"/>
        <w:spacing w:before="3" w:line="211" w:lineRule="auto"/>
        <w:ind w:left="387" w:right="825"/>
        <w:jc w:val="both"/>
      </w:pPr>
      <w:r>
        <w:rPr>
          <w:color w:val="231F20"/>
        </w:rPr>
        <w:t>„Дупли концерт за бандонеон и гитару“, са италијанским гитаристом, Албертом Месирком.</w:t>
      </w:r>
    </w:p>
    <w:p>
      <w:pPr>
        <w:spacing w:after="0" w:line="211" w:lineRule="auto"/>
        <w:jc w:val="both"/>
        <w:sectPr>
          <w:pgSz w:w="8740" w:h="12250"/>
          <w:pgMar w:top="1040" w:right="420" w:bottom="1120" w:left="860" w:header="656" w:footer="938" w:gutter="0"/>
          <w:cols w:space="720" w:num="1"/>
        </w:sectPr>
      </w:pPr>
    </w:p>
    <w:p>
      <w:pPr>
        <w:pStyle w:val="8"/>
        <w:spacing w:before="201" w:line="211" w:lineRule="auto"/>
        <w:ind w:left="387" w:right="824" w:firstLine="567"/>
        <w:jc w:val="both"/>
      </w:pPr>
      <w:r>
        <w:rPr>
          <w:color w:val="231F20"/>
        </w:rPr>
        <w:t>Члан</w:t>
      </w:r>
      <w:r>
        <w:rPr>
          <w:color w:val="231F20"/>
          <w:spacing w:val="-3"/>
        </w:rPr>
        <w:t xml:space="preserve"> </w:t>
      </w:r>
      <w:r>
        <w:rPr>
          <w:color w:val="231F20"/>
        </w:rPr>
        <w:t>је</w:t>
      </w:r>
      <w:r>
        <w:rPr>
          <w:color w:val="231F20"/>
          <w:spacing w:val="-3"/>
        </w:rPr>
        <w:t xml:space="preserve"> </w:t>
      </w:r>
      <w:r>
        <w:rPr>
          <w:color w:val="231F20"/>
        </w:rPr>
        <w:t>камерног</w:t>
      </w:r>
      <w:r>
        <w:rPr>
          <w:color w:val="231F20"/>
          <w:spacing w:val="-3"/>
        </w:rPr>
        <w:t xml:space="preserve"> </w:t>
      </w:r>
      <w:r>
        <w:rPr>
          <w:color w:val="231F20"/>
        </w:rPr>
        <w:t>дуа</w:t>
      </w:r>
      <w:r>
        <w:rPr>
          <w:color w:val="231F20"/>
          <w:spacing w:val="-3"/>
        </w:rPr>
        <w:t xml:space="preserve"> </w:t>
      </w:r>
      <w:r>
        <w:rPr>
          <w:color w:val="231F20"/>
        </w:rPr>
        <w:t>„Сириус“,</w:t>
      </w:r>
      <w:r>
        <w:rPr>
          <w:color w:val="231F20"/>
          <w:spacing w:val="-3"/>
        </w:rPr>
        <w:t xml:space="preserve"> </w:t>
      </w:r>
      <w:r>
        <w:rPr>
          <w:color w:val="231F20"/>
        </w:rPr>
        <w:t>са</w:t>
      </w:r>
      <w:r>
        <w:rPr>
          <w:color w:val="231F20"/>
          <w:spacing w:val="-3"/>
        </w:rPr>
        <w:t xml:space="preserve"> </w:t>
      </w:r>
      <w:r>
        <w:rPr>
          <w:color w:val="231F20"/>
        </w:rPr>
        <w:t>кларинетистом</w:t>
      </w:r>
      <w:r>
        <w:rPr>
          <w:color w:val="231F20"/>
          <w:spacing w:val="-3"/>
        </w:rPr>
        <w:t xml:space="preserve"> </w:t>
      </w:r>
      <w:r>
        <w:rPr>
          <w:color w:val="231F20"/>
        </w:rPr>
        <w:t>Марком Ђорђевићем, а од 2018. год. постаје члан „Крагујевачког академског оркестра акордеониста“ где наступа као солиста.</w:t>
      </w:r>
    </w:p>
    <w:p>
      <w:pPr>
        <w:pStyle w:val="8"/>
        <w:spacing w:before="1" w:line="211" w:lineRule="auto"/>
        <w:ind w:left="387" w:right="823" w:firstLine="567"/>
        <w:jc w:val="both"/>
      </w:pPr>
      <w:r>
        <w:rPr>
          <w:color w:val="231F20"/>
        </w:rPr>
        <w:t>Највећа достигнућа на педагошком пољу чине многобројне награде које освајају ученици из МШ „Коста Манојловић“ у Смедереву на престижним домаћим, и међународним такмичењима.</w:t>
      </w:r>
    </w:p>
    <w:p>
      <w:pPr>
        <w:pStyle w:val="8"/>
        <w:spacing w:before="1" w:line="211" w:lineRule="auto"/>
        <w:ind w:left="387" w:right="825" w:firstLine="567"/>
        <w:jc w:val="both"/>
      </w:pPr>
      <w:r>
        <w:rPr>
          <w:color w:val="231F20"/>
        </w:rPr>
        <w:t>Од</w:t>
      </w:r>
      <w:r>
        <w:rPr>
          <w:color w:val="231F20"/>
          <w:spacing w:val="40"/>
        </w:rPr>
        <w:t xml:space="preserve"> </w:t>
      </w:r>
      <w:r>
        <w:rPr>
          <w:color w:val="231F20"/>
        </w:rPr>
        <w:t>2019. године ради како профеор хармонике у МШ “Милоје Милојевић”, у Крагујевцу.</w:t>
      </w:r>
    </w:p>
    <w:p>
      <w:pPr>
        <w:spacing w:after="0" w:line="211" w:lineRule="auto"/>
        <w:jc w:val="both"/>
        <w:sectPr>
          <w:pgSz w:w="8740" w:h="12250"/>
          <w:pgMar w:top="1040" w:right="420" w:bottom="1120" w:left="860" w:header="656" w:footer="938" w:gutter="0"/>
          <w:cols w:space="720" w:num="1"/>
        </w:sectPr>
      </w:pPr>
    </w:p>
    <w:p>
      <w:pPr>
        <w:pStyle w:val="8"/>
        <w:spacing w:before="9"/>
        <w:rPr>
          <w:sz w:val="14"/>
        </w:rPr>
      </w:pPr>
    </w:p>
    <w:p>
      <w:pPr>
        <w:spacing w:after="0"/>
        <w:rPr>
          <w:sz w:val="14"/>
        </w:rPr>
        <w:sectPr>
          <w:headerReference r:id="rId47" w:type="even"/>
          <w:footerReference r:id="rId48" w:type="even"/>
          <w:pgSz w:w="8740" w:h="12250"/>
          <w:pgMar w:top="1140" w:right="420" w:bottom="280" w:left="860" w:header="0" w:footer="0" w:gutter="0"/>
          <w:cols w:space="720" w:num="1"/>
        </w:sectPr>
      </w:pPr>
    </w:p>
    <w:p>
      <w:pPr>
        <w:pStyle w:val="8"/>
      </w:pPr>
    </w:p>
    <w:p>
      <w:pPr>
        <w:pStyle w:val="8"/>
      </w:pPr>
    </w:p>
    <w:p>
      <w:pPr>
        <w:pStyle w:val="8"/>
      </w:pPr>
    </w:p>
    <w:p>
      <w:pPr>
        <w:pStyle w:val="8"/>
      </w:pPr>
    </w:p>
    <w:p>
      <w:pPr>
        <w:pStyle w:val="8"/>
      </w:pPr>
    </w:p>
    <w:p>
      <w:pPr>
        <w:pStyle w:val="8"/>
      </w:pPr>
    </w:p>
    <w:p>
      <w:pPr>
        <w:pStyle w:val="8"/>
        <w:spacing w:before="13"/>
        <w:rPr>
          <w:sz w:val="19"/>
        </w:rPr>
      </w:pPr>
    </w:p>
    <w:p>
      <w:pPr>
        <w:pStyle w:val="4"/>
        <w:spacing w:before="134" w:line="211" w:lineRule="auto"/>
        <w:ind w:left="2949" w:hanging="1253"/>
      </w:pPr>
      <w:r>
        <w:rPr>
          <w:color w:val="231F20"/>
        </w:rPr>
        <w:t>4.</w:t>
      </w:r>
      <w:r>
        <w:rPr>
          <w:color w:val="231F20"/>
          <w:spacing w:val="-14"/>
        </w:rPr>
        <w:t xml:space="preserve"> </w:t>
      </w:r>
      <w:r>
        <w:rPr>
          <w:color w:val="231F20"/>
        </w:rPr>
        <w:t>MЕЂУНАРОДНО</w:t>
      </w:r>
      <w:r>
        <w:rPr>
          <w:color w:val="231F20"/>
          <w:spacing w:val="-14"/>
        </w:rPr>
        <w:t xml:space="preserve"> </w:t>
      </w:r>
      <w:r>
        <w:rPr>
          <w:color w:val="231F20"/>
        </w:rPr>
        <w:t xml:space="preserve">ТАКМИЧЕЊЕ </w:t>
      </w:r>
      <w:r>
        <w:rPr>
          <w:color w:val="231F20"/>
          <w:spacing w:val="-2"/>
        </w:rPr>
        <w:t>МЕМОРИЈАЛ</w:t>
      </w:r>
    </w:p>
    <w:p>
      <w:pPr>
        <w:spacing w:before="0" w:line="322" w:lineRule="exact"/>
        <w:ind w:left="2243" w:right="0" w:firstLine="0"/>
        <w:jc w:val="left"/>
        <w:rPr>
          <w:b/>
          <w:sz w:val="26"/>
        </w:rPr>
      </w:pPr>
      <w:r>
        <w:rPr>
          <w:b/>
          <w:color w:val="231F20"/>
          <w:sz w:val="26"/>
        </w:rPr>
        <w:t xml:space="preserve">”КОСТА </w:t>
      </w:r>
      <w:r>
        <w:rPr>
          <w:b/>
          <w:color w:val="231F20"/>
          <w:spacing w:val="-2"/>
          <w:sz w:val="26"/>
        </w:rPr>
        <w:t>МАНОЈЛОВИЋ”</w:t>
      </w:r>
    </w:p>
    <w:p>
      <w:pPr>
        <w:pStyle w:val="8"/>
        <w:rPr>
          <w:b/>
          <w:sz w:val="34"/>
        </w:rPr>
      </w:pPr>
    </w:p>
    <w:p>
      <w:pPr>
        <w:pStyle w:val="8"/>
        <w:rPr>
          <w:b/>
          <w:sz w:val="34"/>
        </w:rPr>
      </w:pPr>
    </w:p>
    <w:p>
      <w:pPr>
        <w:pStyle w:val="8"/>
        <w:spacing w:before="6"/>
        <w:rPr>
          <w:b/>
          <w:sz w:val="23"/>
        </w:rPr>
      </w:pPr>
    </w:p>
    <w:p>
      <w:pPr>
        <w:spacing w:before="0"/>
        <w:ind w:left="952" w:right="825" w:firstLine="0"/>
        <w:jc w:val="center"/>
        <w:rPr>
          <w:b/>
          <w:sz w:val="38"/>
        </w:rPr>
      </w:pPr>
      <w:r>
        <w:rPr>
          <w:b/>
          <w:color w:val="231F20"/>
          <w:sz w:val="38"/>
        </w:rPr>
        <w:t xml:space="preserve">РАСПОРЕД </w:t>
      </w:r>
      <w:r>
        <w:rPr>
          <w:b/>
          <w:color w:val="231F20"/>
          <w:spacing w:val="-2"/>
          <w:sz w:val="38"/>
        </w:rPr>
        <w:t>ТАКМИЧЕЊА</w:t>
      </w:r>
    </w:p>
    <w:p>
      <w:pPr>
        <w:pStyle w:val="8"/>
        <w:rPr>
          <w:b/>
          <w:sz w:val="52"/>
        </w:rPr>
      </w:pPr>
    </w:p>
    <w:p>
      <w:pPr>
        <w:pStyle w:val="8"/>
        <w:rPr>
          <w:b/>
          <w:sz w:val="52"/>
        </w:rPr>
      </w:pPr>
    </w:p>
    <w:p>
      <w:pPr>
        <w:pStyle w:val="8"/>
        <w:rPr>
          <w:b/>
          <w:sz w:val="52"/>
        </w:rPr>
      </w:pPr>
    </w:p>
    <w:p>
      <w:pPr>
        <w:pStyle w:val="8"/>
        <w:rPr>
          <w:b/>
          <w:sz w:val="52"/>
        </w:rPr>
      </w:pPr>
    </w:p>
    <w:p>
      <w:pPr>
        <w:pStyle w:val="8"/>
        <w:spacing w:before="1"/>
        <w:rPr>
          <w:b/>
          <w:sz w:val="50"/>
        </w:rPr>
      </w:pPr>
    </w:p>
    <w:p>
      <w:pPr>
        <w:spacing w:before="0" w:line="256" w:lineRule="exact"/>
        <w:ind w:left="952" w:right="827" w:firstLine="0"/>
        <w:jc w:val="center"/>
        <w:rPr>
          <w:b/>
          <w:sz w:val="20"/>
        </w:rPr>
      </w:pPr>
      <w:r>
        <w:rPr>
          <w:b/>
          <w:color w:val="231F20"/>
          <w:sz w:val="20"/>
        </w:rPr>
        <w:t>Смедеревска</w:t>
      </w:r>
      <w:r>
        <w:rPr>
          <w:b/>
          <w:color w:val="231F20"/>
          <w:spacing w:val="-11"/>
          <w:sz w:val="20"/>
        </w:rPr>
        <w:t xml:space="preserve"> </w:t>
      </w:r>
      <w:r>
        <w:rPr>
          <w:b/>
          <w:color w:val="231F20"/>
          <w:spacing w:val="-2"/>
          <w:sz w:val="20"/>
        </w:rPr>
        <w:t>Паланка</w:t>
      </w:r>
    </w:p>
    <w:p>
      <w:pPr>
        <w:spacing w:before="0" w:line="256" w:lineRule="exact"/>
        <w:ind w:left="952" w:right="825" w:firstLine="0"/>
        <w:jc w:val="center"/>
        <w:rPr>
          <w:b/>
          <w:sz w:val="20"/>
        </w:rPr>
      </w:pPr>
      <w:r>
        <w:rPr>
          <w:b/>
          <w:color w:val="231F20"/>
          <w:sz w:val="20"/>
        </w:rPr>
        <w:t>03-06.</w:t>
      </w:r>
      <w:r>
        <w:rPr>
          <w:b/>
          <w:color w:val="231F20"/>
          <w:spacing w:val="-3"/>
          <w:sz w:val="20"/>
        </w:rPr>
        <w:t xml:space="preserve"> </w:t>
      </w:r>
      <w:r>
        <w:rPr>
          <w:b/>
          <w:color w:val="231F20"/>
          <w:sz w:val="20"/>
        </w:rPr>
        <w:t>децембар</w:t>
      </w:r>
      <w:r>
        <w:rPr>
          <w:b/>
          <w:color w:val="231F20"/>
          <w:spacing w:val="-2"/>
          <w:sz w:val="20"/>
        </w:rPr>
        <w:t xml:space="preserve"> </w:t>
      </w:r>
      <w:r>
        <w:rPr>
          <w:b/>
          <w:color w:val="231F20"/>
          <w:sz w:val="20"/>
        </w:rPr>
        <w:t>2022.</w:t>
      </w:r>
      <w:r>
        <w:rPr>
          <w:b/>
          <w:color w:val="231F20"/>
          <w:spacing w:val="-2"/>
          <w:sz w:val="20"/>
        </w:rPr>
        <w:t xml:space="preserve"> године</w:t>
      </w:r>
    </w:p>
    <w:p>
      <w:pPr>
        <w:spacing w:after="0" w:line="256" w:lineRule="exact"/>
        <w:jc w:val="center"/>
        <w:rPr>
          <w:sz w:val="20"/>
        </w:rPr>
        <w:sectPr>
          <w:headerReference r:id="rId49" w:type="default"/>
          <w:footerReference r:id="rId50" w:type="default"/>
          <w:pgSz w:w="8740" w:h="12250"/>
          <w:pgMar w:top="1140" w:right="420" w:bottom="280" w:left="860" w:header="0" w:footer="0" w:gutter="0"/>
          <w:cols w:space="720" w:num="1"/>
        </w:sect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spacing w:before="13"/>
        <w:rPr>
          <w:b/>
          <w:sz w:val="29"/>
        </w:rPr>
      </w:pPr>
    </w:p>
    <w:p>
      <w:pPr>
        <w:pStyle w:val="4"/>
        <w:spacing w:before="100"/>
        <w:ind w:right="1300"/>
        <w:jc w:val="center"/>
      </w:pPr>
      <w:r>
        <w:rPr>
          <w:color w:val="231F20"/>
        </w:rPr>
        <w:t>ПРОГРАМ</w:t>
      </w:r>
      <w:r>
        <w:rPr>
          <w:color w:val="231F20"/>
          <w:spacing w:val="-2"/>
        </w:rPr>
        <w:t xml:space="preserve"> </w:t>
      </w:r>
      <w:r>
        <w:rPr>
          <w:color w:val="231F20"/>
        </w:rPr>
        <w:t>И</w:t>
      </w:r>
      <w:r>
        <w:rPr>
          <w:color w:val="231F20"/>
          <w:spacing w:val="-3"/>
        </w:rPr>
        <w:t xml:space="preserve"> </w:t>
      </w:r>
      <w:r>
        <w:rPr>
          <w:color w:val="231F20"/>
        </w:rPr>
        <w:t>РАСПОРЕД</w:t>
      </w:r>
      <w:r>
        <w:rPr>
          <w:color w:val="231F20"/>
          <w:spacing w:val="-2"/>
        </w:rPr>
        <w:t xml:space="preserve"> ТАКМИЧЕЊА</w:t>
      </w:r>
    </w:p>
    <w:p>
      <w:pPr>
        <w:pStyle w:val="8"/>
        <w:spacing w:before="12"/>
        <w:rPr>
          <w:b/>
          <w:sz w:val="17"/>
        </w:rPr>
      </w:pPr>
    </w:p>
    <w:tbl>
      <w:tblPr>
        <w:tblStyle w:val="7"/>
        <w:tblW w:w="0" w:type="auto"/>
        <w:tblInd w:w="9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77"/>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2877" w:type="dxa"/>
          </w:tcPr>
          <w:p>
            <w:pPr>
              <w:pStyle w:val="12"/>
              <w:spacing w:before="0"/>
              <w:ind w:left="50"/>
              <w:rPr>
                <w:sz w:val="24"/>
              </w:rPr>
            </w:pPr>
            <w:r>
              <w:rPr>
                <w:color w:val="231F20"/>
                <w:spacing w:val="-2"/>
                <w:sz w:val="24"/>
              </w:rPr>
              <w:t>ХАРМОНИКА</w:t>
            </w:r>
          </w:p>
        </w:tc>
        <w:tc>
          <w:tcPr>
            <w:tcW w:w="1391" w:type="dxa"/>
          </w:tcPr>
          <w:p>
            <w:pPr>
              <w:pStyle w:val="12"/>
              <w:spacing w:before="0"/>
              <w:ind w:right="69"/>
              <w:jc w:val="right"/>
              <w:rPr>
                <w:sz w:val="24"/>
              </w:rPr>
            </w:pPr>
            <w:r>
              <w:rPr>
                <w:color w:val="231F20"/>
                <w:spacing w:val="-2"/>
                <w:sz w:val="24"/>
              </w:rPr>
              <w:t>3.12.2022.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877" w:type="dxa"/>
          </w:tcPr>
          <w:p>
            <w:pPr>
              <w:pStyle w:val="12"/>
              <w:ind w:left="50"/>
              <w:rPr>
                <w:sz w:val="24"/>
              </w:rPr>
            </w:pPr>
            <w:r>
              <w:rPr>
                <w:color w:val="231F20"/>
                <w:sz w:val="24"/>
              </w:rPr>
              <w:t xml:space="preserve">СОЛО </w:t>
            </w:r>
            <w:r>
              <w:rPr>
                <w:color w:val="231F20"/>
                <w:spacing w:val="-2"/>
                <w:sz w:val="24"/>
              </w:rPr>
              <w:t>ПЕВАЊЕ</w:t>
            </w:r>
          </w:p>
        </w:tc>
        <w:tc>
          <w:tcPr>
            <w:tcW w:w="1391" w:type="dxa"/>
          </w:tcPr>
          <w:p>
            <w:pPr>
              <w:pStyle w:val="12"/>
              <w:ind w:right="80"/>
              <w:jc w:val="right"/>
              <w:rPr>
                <w:sz w:val="24"/>
              </w:rPr>
            </w:pPr>
            <w:r>
              <w:rPr>
                <w:color w:val="231F20"/>
                <w:spacing w:val="-2"/>
                <w:sz w:val="24"/>
              </w:rPr>
              <w:t>3.12.2022.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877" w:type="dxa"/>
          </w:tcPr>
          <w:p>
            <w:pPr>
              <w:pStyle w:val="12"/>
              <w:ind w:left="50"/>
              <w:rPr>
                <w:sz w:val="24"/>
              </w:rPr>
            </w:pPr>
            <w:r>
              <w:rPr>
                <w:color w:val="231F20"/>
                <w:spacing w:val="-2"/>
                <w:sz w:val="24"/>
              </w:rPr>
              <w:t>КЛАВИР</w:t>
            </w:r>
          </w:p>
        </w:tc>
        <w:tc>
          <w:tcPr>
            <w:tcW w:w="1391" w:type="dxa"/>
          </w:tcPr>
          <w:p>
            <w:pPr>
              <w:pStyle w:val="12"/>
              <w:ind w:right="52"/>
              <w:jc w:val="right"/>
              <w:rPr>
                <w:sz w:val="24"/>
              </w:rPr>
            </w:pPr>
            <w:r>
              <w:rPr>
                <w:color w:val="231F20"/>
                <w:spacing w:val="-2"/>
                <w:sz w:val="24"/>
              </w:rPr>
              <w:t>4.12.2022.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877" w:type="dxa"/>
          </w:tcPr>
          <w:p>
            <w:pPr>
              <w:pStyle w:val="12"/>
              <w:ind w:left="50"/>
              <w:rPr>
                <w:sz w:val="24"/>
              </w:rPr>
            </w:pPr>
            <w:r>
              <w:rPr>
                <w:color w:val="231F20"/>
                <w:spacing w:val="-2"/>
                <w:sz w:val="24"/>
              </w:rPr>
              <w:t>ВИОЛИНА</w:t>
            </w:r>
          </w:p>
        </w:tc>
        <w:tc>
          <w:tcPr>
            <w:tcW w:w="1391" w:type="dxa"/>
          </w:tcPr>
          <w:p>
            <w:pPr>
              <w:pStyle w:val="12"/>
              <w:ind w:right="47"/>
              <w:jc w:val="right"/>
              <w:rPr>
                <w:sz w:val="24"/>
              </w:rPr>
            </w:pPr>
            <w:r>
              <w:rPr>
                <w:color w:val="231F20"/>
                <w:spacing w:val="-2"/>
                <w:sz w:val="24"/>
              </w:rPr>
              <w:t>5.12.2022.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877" w:type="dxa"/>
          </w:tcPr>
          <w:p>
            <w:pPr>
              <w:pStyle w:val="12"/>
              <w:ind w:left="50"/>
              <w:rPr>
                <w:sz w:val="24"/>
              </w:rPr>
            </w:pPr>
            <w:r>
              <w:rPr>
                <w:color w:val="231F20"/>
                <w:spacing w:val="-2"/>
                <w:sz w:val="24"/>
              </w:rPr>
              <w:t>ФЛАУТА</w:t>
            </w:r>
          </w:p>
        </w:tc>
        <w:tc>
          <w:tcPr>
            <w:tcW w:w="1391" w:type="dxa"/>
          </w:tcPr>
          <w:p>
            <w:pPr>
              <w:pStyle w:val="12"/>
              <w:ind w:right="57"/>
              <w:jc w:val="right"/>
              <w:rPr>
                <w:sz w:val="24"/>
              </w:rPr>
            </w:pPr>
            <w:r>
              <w:rPr>
                <w:color w:val="231F20"/>
                <w:spacing w:val="-2"/>
                <w:sz w:val="24"/>
              </w:rPr>
              <w:t>5.12.2022.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877" w:type="dxa"/>
          </w:tcPr>
          <w:p>
            <w:pPr>
              <w:pStyle w:val="12"/>
              <w:ind w:left="50"/>
              <w:rPr>
                <w:sz w:val="24"/>
              </w:rPr>
            </w:pPr>
            <w:r>
              <w:rPr>
                <w:color w:val="231F20"/>
                <w:spacing w:val="-2"/>
                <w:sz w:val="24"/>
              </w:rPr>
              <w:t>ГИТАРА</w:t>
            </w:r>
          </w:p>
        </w:tc>
        <w:tc>
          <w:tcPr>
            <w:tcW w:w="1391" w:type="dxa"/>
          </w:tcPr>
          <w:p>
            <w:pPr>
              <w:pStyle w:val="12"/>
              <w:ind w:right="52"/>
              <w:jc w:val="right"/>
              <w:rPr>
                <w:sz w:val="24"/>
              </w:rPr>
            </w:pPr>
            <w:r>
              <w:rPr>
                <w:color w:val="231F20"/>
                <w:spacing w:val="-2"/>
                <w:sz w:val="24"/>
              </w:rPr>
              <w:t>6.12.2022.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2877" w:type="dxa"/>
          </w:tcPr>
          <w:p>
            <w:pPr>
              <w:pStyle w:val="12"/>
              <w:spacing w:line="307" w:lineRule="exact"/>
              <w:ind w:left="50"/>
              <w:rPr>
                <w:sz w:val="24"/>
              </w:rPr>
            </w:pPr>
            <w:r>
              <w:rPr>
                <w:color w:val="231F20"/>
                <w:spacing w:val="-2"/>
                <w:sz w:val="24"/>
              </w:rPr>
              <w:t>КЛАРИНЕТ/САКСОФОН</w:t>
            </w:r>
          </w:p>
        </w:tc>
        <w:tc>
          <w:tcPr>
            <w:tcW w:w="1391" w:type="dxa"/>
          </w:tcPr>
          <w:p>
            <w:pPr>
              <w:pStyle w:val="12"/>
              <w:spacing w:line="307" w:lineRule="exact"/>
              <w:ind w:right="79"/>
              <w:jc w:val="right"/>
              <w:rPr>
                <w:sz w:val="24"/>
              </w:rPr>
            </w:pPr>
            <w:r>
              <w:rPr>
                <w:color w:val="231F20"/>
                <w:spacing w:val="-2"/>
                <w:sz w:val="24"/>
              </w:rPr>
              <w:t>6.12.2022.</w:t>
            </w:r>
          </w:p>
        </w:tc>
      </w:tr>
    </w:tbl>
    <w:p>
      <w:pPr>
        <w:spacing w:after="0" w:line="307" w:lineRule="exact"/>
        <w:jc w:val="right"/>
        <w:rPr>
          <w:sz w:val="24"/>
        </w:rPr>
        <w:sectPr>
          <w:headerReference r:id="rId51" w:type="default"/>
          <w:footerReference r:id="rId53" w:type="default"/>
          <w:headerReference r:id="rId52" w:type="even"/>
          <w:footerReference r:id="rId54" w:type="even"/>
          <w:pgSz w:w="8740" w:h="12250"/>
          <w:pgMar w:top="1040" w:right="420" w:bottom="1120" w:left="860" w:header="656" w:footer="938" w:gutter="0"/>
          <w:pgNumType w:start="42"/>
          <w:cols w:space="720" w:num="1"/>
        </w:sectPr>
      </w:pPr>
    </w:p>
    <w:p>
      <w:pPr>
        <w:tabs>
          <w:tab w:val="left" w:pos="4707"/>
        </w:tabs>
        <w:spacing w:before="257"/>
        <w:ind w:left="954" w:right="0" w:firstLine="0"/>
        <w:jc w:val="left"/>
        <w:rPr>
          <w:b/>
          <w:sz w:val="24"/>
        </w:rPr>
      </w:pPr>
      <w:r>
        <w:rPr>
          <w:b/>
          <w:color w:val="231F20"/>
          <w:spacing w:val="-2"/>
          <w:sz w:val="30"/>
        </w:rPr>
        <w:t>ХАРМОНИКA</w:t>
      </w:r>
      <w:r>
        <w:rPr>
          <w:rFonts w:ascii="Times New Roman" w:hAnsi="Times New Roman"/>
          <w:color w:val="231F20"/>
          <w:sz w:val="30"/>
        </w:rPr>
        <w:tab/>
      </w:r>
      <w:r>
        <w:rPr>
          <w:b/>
          <w:color w:val="231F20"/>
          <w:spacing w:val="-2"/>
          <w:sz w:val="24"/>
        </w:rPr>
        <w:t>3.12.2022.</w:t>
      </w:r>
    </w:p>
    <w:p>
      <w:pPr>
        <w:pStyle w:val="8"/>
        <w:spacing w:before="8"/>
        <w:rPr>
          <w:b/>
          <w:sz w:val="47"/>
        </w:rPr>
      </w:pPr>
    </w:p>
    <w:p>
      <w:pPr>
        <w:spacing w:before="0"/>
        <w:ind w:left="954" w:right="0" w:firstLine="0"/>
        <w:jc w:val="left"/>
        <w:rPr>
          <w:b/>
          <w:sz w:val="20"/>
        </w:rPr>
      </w:pPr>
      <w:r>
        <w:rPr>
          <w:b/>
          <w:color w:val="231F20"/>
          <w:spacing w:val="-2"/>
          <w:sz w:val="20"/>
        </w:rPr>
        <w:t>ПРЕТКАТЕГОРИЈА</w:t>
      </w:r>
    </w:p>
    <w:p>
      <w:pPr>
        <w:pStyle w:val="5"/>
        <w:numPr>
          <w:ilvl w:val="1"/>
          <w:numId w:val="1"/>
        </w:numPr>
        <w:tabs>
          <w:tab w:val="left" w:pos="1258"/>
          <w:tab w:val="left" w:pos="3626"/>
        </w:tabs>
        <w:spacing w:before="166" w:after="0" w:line="275" w:lineRule="exact"/>
        <w:ind w:left="1257" w:right="0" w:hanging="304"/>
        <w:jc w:val="left"/>
      </w:pPr>
      <w:r>
        <w:rPr>
          <w:color w:val="231F20"/>
        </w:rPr>
        <w:t>Лука</w:t>
      </w:r>
      <w:r>
        <w:rPr>
          <w:color w:val="231F20"/>
          <w:spacing w:val="-3"/>
        </w:rPr>
        <w:t xml:space="preserve"> </w:t>
      </w:r>
      <w:r>
        <w:rPr>
          <w:color w:val="231F20"/>
          <w:spacing w:val="-2"/>
        </w:rPr>
        <w:t>Требјешанин</w:t>
      </w:r>
      <w:r>
        <w:rPr>
          <w:color w:val="231F20"/>
        </w:rPr>
        <w:tab/>
      </w:r>
      <w:r>
        <w:rPr>
          <w:color w:val="231F20"/>
        </w:rPr>
        <w:t>11.08.2014.</w:t>
      </w:r>
      <w:r>
        <w:rPr>
          <w:color w:val="231F20"/>
          <w:spacing w:val="-2"/>
        </w:rPr>
        <w:t xml:space="preserve"> Панчево</w:t>
      </w:r>
    </w:p>
    <w:p>
      <w:pPr>
        <w:pStyle w:val="8"/>
        <w:spacing w:line="227" w:lineRule="exact"/>
        <w:ind w:left="954"/>
      </w:pPr>
      <w:r>
        <w:rPr>
          <w:color w:val="231F20"/>
        </w:rPr>
        <w:t xml:space="preserve">-Кабалевски: Мала </w:t>
      </w:r>
      <w:r>
        <w:rPr>
          <w:color w:val="231F20"/>
          <w:spacing w:val="-2"/>
        </w:rPr>
        <w:t>полка</w:t>
      </w:r>
    </w:p>
    <w:p>
      <w:pPr>
        <w:pStyle w:val="8"/>
        <w:spacing w:line="230" w:lineRule="exact"/>
        <w:ind w:left="954"/>
      </w:pPr>
      <w:r>
        <w:rPr>
          <w:color w:val="231F20"/>
        </w:rPr>
        <w:t xml:space="preserve">-С.Твин: </w:t>
      </w:r>
      <w:r>
        <w:rPr>
          <w:color w:val="231F20"/>
          <w:spacing w:val="-2"/>
        </w:rPr>
        <w:t>Валцер</w:t>
      </w:r>
    </w:p>
    <w:p>
      <w:pPr>
        <w:pStyle w:val="8"/>
        <w:spacing w:line="251" w:lineRule="exact"/>
        <w:ind w:left="954"/>
      </w:pPr>
      <w:r>
        <w:rPr>
          <w:color w:val="231F20"/>
        </w:rPr>
        <w:t>-Обрада</w:t>
      </w:r>
      <w:r>
        <w:rPr>
          <w:color w:val="231F20"/>
          <w:spacing w:val="-1"/>
        </w:rPr>
        <w:t xml:space="preserve"> </w:t>
      </w:r>
      <w:r>
        <w:rPr>
          <w:color w:val="231F20"/>
        </w:rPr>
        <w:t>народне</w:t>
      </w:r>
      <w:r>
        <w:rPr>
          <w:color w:val="231F20"/>
          <w:spacing w:val="-1"/>
        </w:rPr>
        <w:t xml:space="preserve"> </w:t>
      </w:r>
      <w:r>
        <w:rPr>
          <w:color w:val="231F20"/>
        </w:rPr>
        <w:t>песме</w:t>
      </w:r>
      <w:r>
        <w:rPr>
          <w:color w:val="231F20"/>
          <w:spacing w:val="-1"/>
        </w:rPr>
        <w:t xml:space="preserve"> </w:t>
      </w:r>
      <w:r>
        <w:rPr>
          <w:color w:val="231F20"/>
        </w:rPr>
        <w:t>„Тамо</w:t>
      </w:r>
      <w:r>
        <w:rPr>
          <w:color w:val="231F20"/>
          <w:spacing w:val="-1"/>
        </w:rPr>
        <w:t xml:space="preserve"> </w:t>
      </w:r>
      <w:r>
        <w:rPr>
          <w:color w:val="231F20"/>
          <w:spacing w:val="-2"/>
        </w:rPr>
        <w:t>далеко“</w:t>
      </w:r>
    </w:p>
    <w:p>
      <w:pPr>
        <w:spacing w:before="188" w:line="405" w:lineRule="auto"/>
        <w:ind w:left="954" w:right="2146" w:firstLine="0"/>
        <w:jc w:val="left"/>
        <w:rPr>
          <w:b/>
          <w:sz w:val="20"/>
        </w:rPr>
      </w:pPr>
      <w:r>
        <w:rPr>
          <w:b/>
          <w:color w:val="231F20"/>
          <w:sz w:val="20"/>
        </w:rPr>
        <w:t>Наставник:</w:t>
      </w:r>
      <w:r>
        <w:rPr>
          <w:b/>
          <w:color w:val="231F20"/>
          <w:spacing w:val="-10"/>
          <w:sz w:val="20"/>
        </w:rPr>
        <w:t xml:space="preserve"> </w:t>
      </w:r>
      <w:r>
        <w:rPr>
          <w:b/>
          <w:color w:val="231F20"/>
          <w:sz w:val="20"/>
        </w:rPr>
        <w:t>Рамона</w:t>
      </w:r>
      <w:r>
        <w:rPr>
          <w:b/>
          <w:color w:val="231F20"/>
          <w:spacing w:val="-10"/>
          <w:sz w:val="20"/>
        </w:rPr>
        <w:t xml:space="preserve"> </w:t>
      </w:r>
      <w:r>
        <w:rPr>
          <w:b/>
          <w:color w:val="231F20"/>
          <w:sz w:val="20"/>
        </w:rPr>
        <w:t>Димитријевић</w:t>
      </w:r>
      <w:r>
        <w:rPr>
          <w:b/>
          <w:color w:val="231F20"/>
          <w:spacing w:val="-11"/>
          <w:sz w:val="20"/>
        </w:rPr>
        <w:t xml:space="preserve"> </w:t>
      </w:r>
      <w:r>
        <w:rPr>
          <w:b/>
          <w:color w:val="231F20"/>
          <w:sz w:val="20"/>
        </w:rPr>
        <w:t>Балаћ I РАЗРЕД</w:t>
      </w:r>
    </w:p>
    <w:p>
      <w:pPr>
        <w:pStyle w:val="5"/>
        <w:numPr>
          <w:ilvl w:val="0"/>
          <w:numId w:val="2"/>
        </w:numPr>
        <w:tabs>
          <w:tab w:val="left" w:pos="1258"/>
          <w:tab w:val="left" w:pos="3745"/>
        </w:tabs>
        <w:spacing w:before="0" w:after="0" w:line="254" w:lineRule="exact"/>
        <w:ind w:left="1257" w:right="0" w:hanging="304"/>
        <w:jc w:val="left"/>
      </w:pPr>
      <w:r>
        <w:rPr>
          <w:color w:val="231F20"/>
        </w:rPr>
        <w:t>Деспот</w:t>
      </w:r>
      <w:r>
        <w:rPr>
          <w:color w:val="231F20"/>
          <w:spacing w:val="-6"/>
        </w:rPr>
        <w:t xml:space="preserve"> </w:t>
      </w:r>
      <w:r>
        <w:rPr>
          <w:color w:val="231F20"/>
          <w:spacing w:val="-2"/>
        </w:rPr>
        <w:t>Стевановић</w:t>
      </w:r>
      <w:r>
        <w:rPr>
          <w:color w:val="231F20"/>
        </w:rPr>
        <w:tab/>
      </w:r>
      <w:r>
        <w:rPr>
          <w:color w:val="231F20"/>
        </w:rPr>
        <w:t>27.10.2014.</w:t>
      </w:r>
      <w:r>
        <w:rPr>
          <w:color w:val="231F20"/>
          <w:spacing w:val="57"/>
        </w:rPr>
        <w:t xml:space="preserve"> </w:t>
      </w:r>
      <w:r>
        <w:rPr>
          <w:color w:val="231F20"/>
          <w:spacing w:val="-2"/>
        </w:rPr>
        <w:t>Београд</w:t>
      </w:r>
    </w:p>
    <w:p>
      <w:pPr>
        <w:pStyle w:val="8"/>
        <w:spacing w:line="227" w:lineRule="exact"/>
        <w:ind w:left="954"/>
      </w:pPr>
      <w:r>
        <w:rPr>
          <w:color w:val="231F20"/>
        </w:rPr>
        <w:t xml:space="preserve">-Хајде Като, хајде злато </w:t>
      </w:r>
      <w:r>
        <w:rPr>
          <w:color w:val="231F20"/>
          <w:spacing w:val="-2"/>
        </w:rPr>
        <w:t>(Љ.Цветковић)</w:t>
      </w:r>
    </w:p>
    <w:p>
      <w:pPr>
        <w:pStyle w:val="11"/>
        <w:numPr>
          <w:ilvl w:val="0"/>
          <w:numId w:val="3"/>
        </w:numPr>
        <w:tabs>
          <w:tab w:val="left" w:pos="1071"/>
        </w:tabs>
        <w:spacing w:before="0" w:after="0" w:line="251" w:lineRule="exact"/>
        <w:ind w:left="1070" w:right="0" w:hanging="117"/>
        <w:jc w:val="left"/>
        <w:rPr>
          <w:sz w:val="20"/>
        </w:rPr>
      </w:pPr>
      <w:r>
        <w:rPr>
          <w:color w:val="231F20"/>
          <w:sz w:val="20"/>
        </w:rPr>
        <w:t>А.</w:t>
      </w:r>
      <w:r>
        <w:rPr>
          <w:color w:val="231F20"/>
          <w:spacing w:val="-3"/>
          <w:sz w:val="20"/>
        </w:rPr>
        <w:t xml:space="preserve"> </w:t>
      </w:r>
      <w:r>
        <w:rPr>
          <w:color w:val="231F20"/>
          <w:sz w:val="20"/>
        </w:rPr>
        <w:t>Денисов:</w:t>
      </w:r>
      <w:r>
        <w:rPr>
          <w:color w:val="231F20"/>
          <w:spacing w:val="47"/>
          <w:sz w:val="20"/>
        </w:rPr>
        <w:t xml:space="preserve"> </w:t>
      </w:r>
      <w:r>
        <w:rPr>
          <w:color w:val="231F20"/>
          <w:spacing w:val="-2"/>
          <w:sz w:val="20"/>
        </w:rPr>
        <w:t>Полка</w:t>
      </w:r>
    </w:p>
    <w:p>
      <w:pPr>
        <w:spacing w:before="18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Никола</w:t>
      </w:r>
      <w:r>
        <w:rPr>
          <w:b/>
          <w:color w:val="231F20"/>
          <w:spacing w:val="-7"/>
          <w:sz w:val="20"/>
        </w:rPr>
        <w:t xml:space="preserve"> </w:t>
      </w:r>
      <w:r>
        <w:rPr>
          <w:b/>
          <w:color w:val="231F20"/>
          <w:spacing w:val="-2"/>
          <w:sz w:val="20"/>
        </w:rPr>
        <w:t>Павловић</w:t>
      </w:r>
    </w:p>
    <w:p>
      <w:pPr>
        <w:pStyle w:val="5"/>
        <w:numPr>
          <w:ilvl w:val="0"/>
          <w:numId w:val="2"/>
        </w:numPr>
        <w:tabs>
          <w:tab w:val="left" w:pos="1258"/>
          <w:tab w:val="left" w:pos="2996"/>
        </w:tabs>
        <w:spacing w:before="166" w:after="0" w:line="275" w:lineRule="exact"/>
        <w:ind w:left="1257" w:right="0" w:hanging="304"/>
        <w:jc w:val="left"/>
      </w:pPr>
      <w:r>
        <w:rPr>
          <w:color w:val="231F20"/>
        </w:rPr>
        <w:t>Јован</w:t>
      </w:r>
      <w:r>
        <w:rPr>
          <w:color w:val="231F20"/>
          <w:spacing w:val="-4"/>
        </w:rPr>
        <w:t xml:space="preserve"> </w:t>
      </w:r>
      <w:r>
        <w:rPr>
          <w:color w:val="231F20"/>
          <w:spacing w:val="-2"/>
        </w:rPr>
        <w:t>Крстић</w:t>
      </w:r>
      <w:r>
        <w:rPr>
          <w:color w:val="231F20"/>
        </w:rPr>
        <w:tab/>
      </w:r>
      <w:r>
        <w:rPr>
          <w:color w:val="231F20"/>
        </w:rPr>
        <w:t>28.1.2014.</w:t>
      </w:r>
      <w:r>
        <w:rPr>
          <w:color w:val="231F20"/>
          <w:spacing w:val="57"/>
        </w:rPr>
        <w:t xml:space="preserve"> </w:t>
      </w:r>
      <w:r>
        <w:rPr>
          <w:color w:val="231F20"/>
          <w:spacing w:val="-2"/>
        </w:rPr>
        <w:t>Смед.Паланка</w:t>
      </w:r>
    </w:p>
    <w:p>
      <w:pPr>
        <w:pStyle w:val="8"/>
        <w:spacing w:line="227" w:lineRule="exact"/>
        <w:ind w:left="954"/>
      </w:pPr>
      <w:r>
        <w:rPr>
          <w:color w:val="231F20"/>
        </w:rPr>
        <w:t xml:space="preserve">-Стари </w:t>
      </w:r>
      <w:r>
        <w:rPr>
          <w:color w:val="231F20"/>
          <w:spacing w:val="-4"/>
        </w:rPr>
        <w:t>меда</w:t>
      </w:r>
    </w:p>
    <w:p>
      <w:pPr>
        <w:pStyle w:val="8"/>
        <w:spacing w:line="251" w:lineRule="exact"/>
        <w:ind w:left="954"/>
      </w:pPr>
      <w:r>
        <w:rPr>
          <w:color w:val="231F20"/>
        </w:rPr>
        <w:t>-Мали зека (руск</w:t>
      </w:r>
      <w:r>
        <w:rPr>
          <w:rFonts w:hint="default"/>
          <w:color w:val="231F20"/>
          <w:lang w:val="en-US"/>
        </w:rPr>
        <w:t>a</w:t>
      </w:r>
      <w:r>
        <w:rPr>
          <w:color w:val="231F20"/>
        </w:rPr>
        <w:t xml:space="preserve"> </w:t>
      </w:r>
      <w:r>
        <w:rPr>
          <w:color w:val="231F20"/>
          <w:spacing w:val="-2"/>
        </w:rPr>
        <w:t>народн</w:t>
      </w:r>
      <w:r>
        <w:rPr>
          <w:rFonts w:hint="default"/>
          <w:color w:val="231F20"/>
          <w:spacing w:val="-2"/>
          <w:lang w:val="en-US"/>
        </w:rPr>
        <w:t>a</w:t>
      </w:r>
      <w:r>
        <w:rPr>
          <w:color w:val="231F20"/>
          <w:spacing w:val="-2"/>
        </w:rPr>
        <w:t>)</w:t>
      </w:r>
    </w:p>
    <w:p>
      <w:pPr>
        <w:spacing w:before="18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Марјан</w:t>
      </w:r>
      <w:r>
        <w:rPr>
          <w:b/>
          <w:color w:val="231F20"/>
          <w:spacing w:val="-4"/>
          <w:sz w:val="20"/>
        </w:rPr>
        <w:t xml:space="preserve"> </w:t>
      </w:r>
      <w:r>
        <w:rPr>
          <w:b/>
          <w:color w:val="231F20"/>
          <w:spacing w:val="-2"/>
          <w:sz w:val="20"/>
        </w:rPr>
        <w:t>Спасић</w:t>
      </w:r>
    </w:p>
    <w:p>
      <w:pPr>
        <w:pStyle w:val="5"/>
        <w:numPr>
          <w:ilvl w:val="0"/>
          <w:numId w:val="2"/>
        </w:numPr>
        <w:tabs>
          <w:tab w:val="left" w:pos="1310"/>
          <w:tab w:val="left" w:pos="3419"/>
        </w:tabs>
        <w:spacing w:before="166" w:after="0" w:line="275" w:lineRule="exact"/>
        <w:ind w:left="1309" w:right="0" w:hanging="304"/>
        <w:jc w:val="left"/>
      </w:pPr>
      <w:r>
        <w:rPr>
          <w:color w:val="231F20"/>
        </w:rPr>
        <w:t xml:space="preserve">Василије </w:t>
      </w:r>
      <w:r>
        <w:rPr>
          <w:color w:val="231F20"/>
          <w:spacing w:val="-2"/>
        </w:rPr>
        <w:t>Јездић</w:t>
      </w:r>
      <w:r>
        <w:rPr>
          <w:color w:val="231F20"/>
        </w:rPr>
        <w:tab/>
      </w:r>
      <w:r>
        <w:rPr>
          <w:color w:val="231F20"/>
        </w:rPr>
        <w:t>20.9.2013.</w:t>
      </w:r>
      <w:r>
        <w:rPr>
          <w:color w:val="231F20"/>
          <w:spacing w:val="57"/>
        </w:rPr>
        <w:t xml:space="preserve"> </w:t>
      </w:r>
      <w:r>
        <w:rPr>
          <w:color w:val="231F20"/>
          <w:spacing w:val="-2"/>
        </w:rPr>
        <w:t>Смед.Паланка</w:t>
      </w:r>
    </w:p>
    <w:p>
      <w:pPr>
        <w:pStyle w:val="8"/>
        <w:spacing w:line="227" w:lineRule="exact"/>
        <w:ind w:left="954"/>
      </w:pPr>
      <w:r>
        <w:rPr>
          <w:color w:val="231F20"/>
        </w:rPr>
        <w:t xml:space="preserve">-Стари </w:t>
      </w:r>
      <w:r>
        <w:rPr>
          <w:color w:val="231F20"/>
          <w:spacing w:val="-4"/>
        </w:rPr>
        <w:t>меда</w:t>
      </w:r>
    </w:p>
    <w:p>
      <w:pPr>
        <w:pStyle w:val="8"/>
        <w:spacing w:line="251" w:lineRule="exact"/>
        <w:ind w:left="954"/>
      </w:pPr>
      <w:r>
        <w:rPr>
          <w:color w:val="231F20"/>
        </w:rPr>
        <w:t>-Мали зека (руск</w:t>
      </w:r>
      <w:r>
        <w:rPr>
          <w:rFonts w:hint="default"/>
          <w:color w:val="231F20"/>
          <w:lang w:val="en-US"/>
        </w:rPr>
        <w:t>a</w:t>
      </w:r>
      <w:r>
        <w:rPr>
          <w:color w:val="231F20"/>
        </w:rPr>
        <w:t xml:space="preserve"> </w:t>
      </w:r>
      <w:r>
        <w:rPr>
          <w:color w:val="231F20"/>
          <w:spacing w:val="-2"/>
        </w:rPr>
        <w:t>народн</w:t>
      </w:r>
      <w:r>
        <w:rPr>
          <w:rFonts w:hint="default"/>
          <w:color w:val="231F20"/>
          <w:spacing w:val="-2"/>
          <w:lang w:val="en-US"/>
        </w:rPr>
        <w:t>a</w:t>
      </w:r>
      <w:r>
        <w:rPr>
          <w:color w:val="231F20"/>
          <w:spacing w:val="-2"/>
        </w:rPr>
        <w:t>)</w:t>
      </w:r>
    </w:p>
    <w:p>
      <w:pPr>
        <w:spacing w:before="18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Марјан</w:t>
      </w:r>
      <w:r>
        <w:rPr>
          <w:b/>
          <w:color w:val="231F20"/>
          <w:spacing w:val="-4"/>
          <w:sz w:val="20"/>
        </w:rPr>
        <w:t xml:space="preserve"> </w:t>
      </w:r>
      <w:r>
        <w:rPr>
          <w:b/>
          <w:color w:val="231F20"/>
          <w:spacing w:val="-2"/>
          <w:sz w:val="20"/>
        </w:rPr>
        <w:t>Спасић</w:t>
      </w:r>
    </w:p>
    <w:p>
      <w:pPr>
        <w:pStyle w:val="5"/>
        <w:numPr>
          <w:ilvl w:val="0"/>
          <w:numId w:val="2"/>
        </w:numPr>
        <w:tabs>
          <w:tab w:val="left" w:pos="1193"/>
        </w:tabs>
        <w:spacing w:before="167" w:after="0" w:line="275" w:lineRule="exact"/>
        <w:ind w:left="1192" w:right="0" w:hanging="239"/>
        <w:jc w:val="left"/>
      </w:pPr>
      <w:r>
        <w:rPr>
          <w:color w:val="231F20"/>
          <w:spacing w:val="-2"/>
        </w:rPr>
        <w:t>Владимир</w:t>
      </w:r>
      <w:r>
        <w:rPr>
          <w:color w:val="231F20"/>
          <w:spacing w:val="-13"/>
        </w:rPr>
        <w:t xml:space="preserve"> </w:t>
      </w:r>
      <w:r>
        <w:rPr>
          <w:color w:val="231F20"/>
          <w:spacing w:val="-2"/>
        </w:rPr>
        <w:t>Спасојевић</w:t>
      </w:r>
      <w:r>
        <w:rPr>
          <w:color w:val="231F20"/>
          <w:spacing w:val="78"/>
        </w:rPr>
        <w:t xml:space="preserve"> </w:t>
      </w:r>
      <w:r>
        <w:rPr>
          <w:color w:val="231F20"/>
          <w:spacing w:val="-2"/>
        </w:rPr>
        <w:t>26.2.2015.</w:t>
      </w:r>
      <w:r>
        <w:rPr>
          <w:color w:val="231F20"/>
          <w:spacing w:val="33"/>
        </w:rPr>
        <w:t xml:space="preserve"> </w:t>
      </w:r>
      <w:r>
        <w:rPr>
          <w:color w:val="231F20"/>
          <w:spacing w:val="-2"/>
        </w:rPr>
        <w:t>Смед.Паланка</w:t>
      </w:r>
    </w:p>
    <w:p>
      <w:pPr>
        <w:pStyle w:val="8"/>
        <w:spacing w:line="227" w:lineRule="exact"/>
        <w:ind w:left="954"/>
      </w:pPr>
      <w:r>
        <w:rPr>
          <w:color w:val="231F20"/>
        </w:rPr>
        <w:t xml:space="preserve">-Стари </w:t>
      </w:r>
      <w:r>
        <w:rPr>
          <w:color w:val="231F20"/>
          <w:spacing w:val="-4"/>
        </w:rPr>
        <w:t>меда</w:t>
      </w:r>
    </w:p>
    <w:p>
      <w:pPr>
        <w:pStyle w:val="8"/>
        <w:spacing w:line="251" w:lineRule="exact"/>
        <w:ind w:left="954"/>
      </w:pPr>
      <w:r>
        <w:rPr>
          <w:color w:val="231F20"/>
        </w:rPr>
        <w:t>-Мали зека (руск</w:t>
      </w:r>
      <w:r>
        <w:rPr>
          <w:rFonts w:hint="default"/>
          <w:color w:val="231F20"/>
          <w:lang w:val="en-US"/>
        </w:rPr>
        <w:t>a</w:t>
      </w:r>
      <w:r>
        <w:rPr>
          <w:color w:val="231F20"/>
        </w:rPr>
        <w:t xml:space="preserve"> </w:t>
      </w:r>
      <w:r>
        <w:rPr>
          <w:color w:val="231F20"/>
          <w:spacing w:val="-2"/>
        </w:rPr>
        <w:t>народн</w:t>
      </w:r>
      <w:r>
        <w:rPr>
          <w:rFonts w:hint="default"/>
          <w:color w:val="231F20"/>
          <w:spacing w:val="-2"/>
          <w:lang w:val="en-US"/>
        </w:rPr>
        <w:t>a</w:t>
      </w:r>
      <w:r>
        <w:rPr>
          <w:color w:val="231F20"/>
          <w:spacing w:val="-2"/>
        </w:rPr>
        <w:t>)</w:t>
      </w:r>
    </w:p>
    <w:p>
      <w:pPr>
        <w:spacing w:before="18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Марјан</w:t>
      </w:r>
      <w:r>
        <w:rPr>
          <w:b/>
          <w:color w:val="231F20"/>
          <w:spacing w:val="-4"/>
          <w:sz w:val="20"/>
        </w:rPr>
        <w:t xml:space="preserve"> </w:t>
      </w:r>
      <w:r>
        <w:rPr>
          <w:b/>
          <w:color w:val="231F20"/>
          <w:spacing w:val="-2"/>
          <w:sz w:val="20"/>
        </w:rPr>
        <w:t>Спасић</w:t>
      </w:r>
    </w:p>
    <w:p>
      <w:pPr>
        <w:spacing w:after="0"/>
        <w:jc w:val="left"/>
        <w:rPr>
          <w:sz w:val="20"/>
        </w:rPr>
        <w:sectPr>
          <w:pgSz w:w="8740" w:h="12250"/>
          <w:pgMar w:top="1040" w:right="420" w:bottom="1120" w:left="860" w:header="656" w:footer="938" w:gutter="0"/>
          <w:cols w:space="720" w:num="1"/>
        </w:sectPr>
      </w:pPr>
    </w:p>
    <w:p>
      <w:pPr>
        <w:pStyle w:val="5"/>
        <w:numPr>
          <w:ilvl w:val="0"/>
          <w:numId w:val="2"/>
        </w:numPr>
        <w:tabs>
          <w:tab w:val="left" w:pos="1193"/>
          <w:tab w:val="left" w:pos="3524"/>
        </w:tabs>
        <w:spacing w:before="169" w:after="0" w:line="272" w:lineRule="exact"/>
        <w:ind w:left="1192" w:right="0" w:hanging="239"/>
        <w:jc w:val="left"/>
      </w:pPr>
      <w:r>
        <w:rPr>
          <w:color w:val="231F20"/>
          <w:w w:val="95"/>
        </w:rPr>
        <w:t>Лазар</w:t>
      </w:r>
      <w:r>
        <w:rPr>
          <w:color w:val="231F20"/>
          <w:spacing w:val="7"/>
        </w:rPr>
        <w:t xml:space="preserve"> </w:t>
      </w:r>
      <w:r>
        <w:rPr>
          <w:color w:val="231F20"/>
          <w:spacing w:val="-2"/>
        </w:rPr>
        <w:t>Милојковић</w:t>
      </w:r>
      <w:r>
        <w:rPr>
          <w:color w:val="231F20"/>
        </w:rPr>
        <w:tab/>
      </w:r>
      <w:r>
        <w:rPr>
          <w:color w:val="231F20"/>
        </w:rPr>
        <w:t>18.11.2013.</w:t>
      </w:r>
      <w:r>
        <w:rPr>
          <w:color w:val="231F20"/>
          <w:spacing w:val="17"/>
        </w:rPr>
        <w:t xml:space="preserve"> </w:t>
      </w:r>
      <w:r>
        <w:rPr>
          <w:color w:val="231F20"/>
          <w:spacing w:val="-2"/>
        </w:rPr>
        <w:t>Смед.Паланка</w:t>
      </w:r>
    </w:p>
    <w:p>
      <w:pPr>
        <w:pStyle w:val="8"/>
        <w:spacing w:line="221" w:lineRule="exact"/>
        <w:ind w:left="954"/>
      </w:pPr>
      <w:r>
        <w:rPr>
          <w:color w:val="231F20"/>
        </w:rPr>
        <w:t xml:space="preserve">-Стари </w:t>
      </w:r>
      <w:r>
        <w:rPr>
          <w:color w:val="231F20"/>
          <w:spacing w:val="-4"/>
        </w:rPr>
        <w:t>меда</w:t>
      </w:r>
    </w:p>
    <w:p>
      <w:pPr>
        <w:pStyle w:val="8"/>
        <w:spacing w:line="248" w:lineRule="exact"/>
        <w:ind w:left="954"/>
      </w:pPr>
      <w:r>
        <w:rPr>
          <w:color w:val="231F20"/>
        </w:rPr>
        <w:t>-Мали зека (руск</w:t>
      </w:r>
      <w:r>
        <w:rPr>
          <w:rFonts w:hint="default"/>
          <w:color w:val="231F20"/>
          <w:lang w:val="en-US"/>
        </w:rPr>
        <w:t>a</w:t>
      </w:r>
      <w:r>
        <w:rPr>
          <w:color w:val="231F20"/>
        </w:rPr>
        <w:t xml:space="preserve"> </w:t>
      </w:r>
      <w:r>
        <w:rPr>
          <w:color w:val="231F20"/>
          <w:spacing w:val="-2"/>
        </w:rPr>
        <w:t>народн</w:t>
      </w:r>
      <w:r>
        <w:rPr>
          <w:rFonts w:hint="default"/>
          <w:color w:val="231F20"/>
          <w:spacing w:val="-2"/>
          <w:lang w:val="en-US"/>
        </w:rPr>
        <w:t>a</w:t>
      </w:r>
      <w:r>
        <w:rPr>
          <w:color w:val="231F20"/>
          <w:spacing w:val="-2"/>
        </w:rPr>
        <w:t>)</w:t>
      </w:r>
    </w:p>
    <w:p>
      <w:pPr>
        <w:spacing w:before="175"/>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Марко</w:t>
      </w:r>
      <w:r>
        <w:rPr>
          <w:b/>
          <w:color w:val="231F20"/>
          <w:spacing w:val="-4"/>
          <w:sz w:val="20"/>
        </w:rPr>
        <w:t xml:space="preserve"> </w:t>
      </w:r>
      <w:r>
        <w:rPr>
          <w:b/>
          <w:color w:val="231F20"/>
          <w:spacing w:val="-2"/>
          <w:sz w:val="20"/>
        </w:rPr>
        <w:t>Павловић</w:t>
      </w:r>
    </w:p>
    <w:p>
      <w:pPr>
        <w:pStyle w:val="8"/>
        <w:spacing w:before="5"/>
        <w:rPr>
          <w:b/>
          <w:sz w:val="29"/>
        </w:rPr>
      </w:pPr>
    </w:p>
    <w:p>
      <w:pPr>
        <w:pStyle w:val="11"/>
        <w:numPr>
          <w:ilvl w:val="0"/>
          <w:numId w:val="4"/>
        </w:numPr>
        <w:tabs>
          <w:tab w:val="left" w:pos="1118"/>
        </w:tabs>
        <w:spacing w:before="0" w:after="0" w:line="240" w:lineRule="auto"/>
        <w:ind w:left="1117" w:right="0" w:hanging="164"/>
        <w:jc w:val="left"/>
        <w:rPr>
          <w:b/>
          <w:bCs/>
          <w:sz w:val="20"/>
        </w:rPr>
      </w:pPr>
      <w:r>
        <w:rPr>
          <w:b/>
          <w:bCs/>
          <w:color w:val="231F20"/>
          <w:spacing w:val="-2"/>
          <w:sz w:val="20"/>
        </w:rPr>
        <w:t>РАЗРЕД</w:t>
      </w:r>
    </w:p>
    <w:p>
      <w:pPr>
        <w:pStyle w:val="8"/>
        <w:spacing w:before="11"/>
        <w:rPr>
          <w:sz w:val="27"/>
        </w:rPr>
      </w:pPr>
    </w:p>
    <w:p>
      <w:pPr>
        <w:pStyle w:val="5"/>
        <w:numPr>
          <w:ilvl w:val="0"/>
          <w:numId w:val="5"/>
        </w:numPr>
        <w:tabs>
          <w:tab w:val="left" w:pos="1248"/>
          <w:tab w:val="left" w:pos="2975"/>
        </w:tabs>
        <w:spacing w:before="0" w:after="0" w:line="272" w:lineRule="exact"/>
        <w:ind w:left="1247" w:right="0" w:hanging="294"/>
        <w:jc w:val="left"/>
        <w:rPr>
          <w:color w:val="231F20"/>
        </w:rPr>
      </w:pPr>
      <w:r>
        <w:rPr>
          <w:color w:val="231F20"/>
          <w:w w:val="95"/>
        </w:rPr>
        <w:t>Горан</w:t>
      </w:r>
      <w:r>
        <w:rPr>
          <w:color w:val="231F20"/>
          <w:spacing w:val="7"/>
        </w:rPr>
        <w:t xml:space="preserve"> </w:t>
      </w:r>
      <w:r>
        <w:rPr>
          <w:color w:val="231F20"/>
          <w:spacing w:val="-2"/>
        </w:rPr>
        <w:t>Хорват</w:t>
      </w:r>
      <w:r>
        <w:rPr>
          <w:color w:val="231F20"/>
        </w:rPr>
        <w:tab/>
      </w:r>
      <w:r>
        <w:rPr>
          <w:color w:val="231F20"/>
        </w:rPr>
        <w:t>2.8.2012.</w:t>
      </w:r>
      <w:r>
        <w:rPr>
          <w:color w:val="231F20"/>
          <w:spacing w:val="24"/>
        </w:rPr>
        <w:t xml:space="preserve"> </w:t>
      </w:r>
      <w:r>
        <w:rPr>
          <w:color w:val="231F20"/>
          <w:spacing w:val="-2"/>
        </w:rPr>
        <w:t>Смед.Паланка</w:t>
      </w:r>
    </w:p>
    <w:p>
      <w:pPr>
        <w:pStyle w:val="8"/>
        <w:spacing w:line="221" w:lineRule="exact"/>
        <w:ind w:left="954"/>
      </w:pPr>
      <w:r>
        <w:rPr>
          <w:color w:val="231F20"/>
        </w:rPr>
        <w:t xml:space="preserve">-Д.Кабалевски- Мала </w:t>
      </w:r>
      <w:r>
        <w:rPr>
          <w:color w:val="231F20"/>
          <w:spacing w:val="-2"/>
        </w:rPr>
        <w:t>Полка</w:t>
      </w:r>
    </w:p>
    <w:p>
      <w:pPr>
        <w:pStyle w:val="8"/>
        <w:spacing w:line="248" w:lineRule="exact"/>
        <w:ind w:left="954"/>
      </w:pPr>
      <w:r>
        <w:rPr>
          <w:color w:val="231F20"/>
        </w:rPr>
        <w:t>-Белоруска</w:t>
      </w:r>
      <w:r>
        <w:rPr>
          <w:color w:val="231F20"/>
          <w:spacing w:val="-3"/>
        </w:rPr>
        <w:t xml:space="preserve"> </w:t>
      </w:r>
      <w:r>
        <w:rPr>
          <w:color w:val="231F20"/>
        </w:rPr>
        <w:t>народна</w:t>
      </w:r>
      <w:r>
        <w:rPr>
          <w:color w:val="231F20"/>
          <w:spacing w:val="-3"/>
        </w:rPr>
        <w:t xml:space="preserve"> </w:t>
      </w:r>
      <w:r>
        <w:rPr>
          <w:color w:val="231F20"/>
        </w:rPr>
        <w:t>песма-</w:t>
      </w:r>
      <w:r>
        <w:rPr>
          <w:color w:val="231F20"/>
          <w:spacing w:val="-2"/>
        </w:rPr>
        <w:t>Препелица</w:t>
      </w:r>
    </w:p>
    <w:p>
      <w:pPr>
        <w:spacing w:before="175"/>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Марко</w:t>
      </w:r>
      <w:r>
        <w:rPr>
          <w:b/>
          <w:color w:val="231F20"/>
          <w:spacing w:val="-4"/>
          <w:sz w:val="20"/>
        </w:rPr>
        <w:t xml:space="preserve"> </w:t>
      </w:r>
      <w:r>
        <w:rPr>
          <w:b/>
          <w:color w:val="231F20"/>
          <w:spacing w:val="-2"/>
          <w:sz w:val="20"/>
        </w:rPr>
        <w:t>Павловић</w:t>
      </w:r>
    </w:p>
    <w:p>
      <w:pPr>
        <w:pStyle w:val="8"/>
        <w:spacing w:before="11"/>
        <w:rPr>
          <w:b/>
          <w:sz w:val="27"/>
        </w:rPr>
      </w:pPr>
    </w:p>
    <w:p>
      <w:pPr>
        <w:pStyle w:val="5"/>
        <w:numPr>
          <w:ilvl w:val="0"/>
          <w:numId w:val="5"/>
        </w:numPr>
        <w:tabs>
          <w:tab w:val="left" w:pos="1193"/>
        </w:tabs>
        <w:spacing w:before="0" w:after="0" w:line="272" w:lineRule="exact"/>
        <w:ind w:left="1192" w:right="0" w:hanging="239"/>
        <w:jc w:val="left"/>
        <w:rPr>
          <w:color w:val="231F20"/>
        </w:rPr>
      </w:pPr>
      <w:r>
        <w:rPr>
          <w:color w:val="231F20"/>
          <w:w w:val="95"/>
        </w:rPr>
        <w:t>Димитрије</w:t>
      </w:r>
      <w:r>
        <w:rPr>
          <w:color w:val="231F20"/>
          <w:spacing w:val="8"/>
        </w:rPr>
        <w:t xml:space="preserve"> </w:t>
      </w:r>
      <w:r>
        <w:rPr>
          <w:color w:val="231F20"/>
          <w:w w:val="95"/>
        </w:rPr>
        <w:t>Динић</w:t>
      </w:r>
      <w:r>
        <w:rPr>
          <w:color w:val="231F20"/>
          <w:spacing w:val="40"/>
        </w:rPr>
        <w:t xml:space="preserve">  </w:t>
      </w:r>
      <w:r>
        <w:rPr>
          <w:color w:val="231F20"/>
          <w:w w:val="95"/>
        </w:rPr>
        <w:t>6.11.2012.</w:t>
      </w:r>
      <w:r>
        <w:rPr>
          <w:color w:val="231F20"/>
          <w:spacing w:val="9"/>
        </w:rPr>
        <w:t xml:space="preserve"> </w:t>
      </w:r>
      <w:r>
        <w:rPr>
          <w:color w:val="231F20"/>
          <w:spacing w:val="-2"/>
          <w:w w:val="95"/>
        </w:rPr>
        <w:t>Књажевац</w:t>
      </w:r>
    </w:p>
    <w:p>
      <w:pPr>
        <w:pStyle w:val="8"/>
        <w:spacing w:line="221" w:lineRule="exact"/>
        <w:ind w:left="954"/>
      </w:pPr>
      <w:r>
        <w:rPr>
          <w:color w:val="231F20"/>
        </w:rPr>
        <w:t xml:space="preserve">В.Бернау: </w:t>
      </w:r>
      <w:r>
        <w:rPr>
          <w:color w:val="231F20"/>
          <w:spacing w:val="-2"/>
        </w:rPr>
        <w:t>Песма</w:t>
      </w:r>
    </w:p>
    <w:p>
      <w:pPr>
        <w:pStyle w:val="8"/>
        <w:spacing w:line="248" w:lineRule="exact"/>
        <w:ind w:left="954"/>
      </w:pPr>
      <w:r>
        <w:rPr>
          <w:color w:val="231F20"/>
        </w:rPr>
        <w:t>Х.Лудерс:</w:t>
      </w:r>
      <w:r>
        <w:rPr>
          <w:color w:val="231F20"/>
          <w:spacing w:val="-6"/>
        </w:rPr>
        <w:t xml:space="preserve"> </w:t>
      </w:r>
      <w:r>
        <w:rPr>
          <w:color w:val="231F20"/>
        </w:rPr>
        <w:t>Радујте</w:t>
      </w:r>
      <w:r>
        <w:rPr>
          <w:color w:val="231F20"/>
          <w:spacing w:val="-5"/>
        </w:rPr>
        <w:t xml:space="preserve"> </w:t>
      </w:r>
      <w:r>
        <w:rPr>
          <w:color w:val="231F20"/>
        </w:rPr>
        <w:t>се</w:t>
      </w:r>
      <w:r>
        <w:rPr>
          <w:color w:val="231F20"/>
          <w:spacing w:val="-5"/>
        </w:rPr>
        <w:t xml:space="preserve"> </w:t>
      </w:r>
      <w:r>
        <w:rPr>
          <w:color w:val="231F20"/>
          <w:spacing w:val="-2"/>
        </w:rPr>
        <w:t>животу</w:t>
      </w:r>
    </w:p>
    <w:p>
      <w:pPr>
        <w:spacing w:before="176"/>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Далибор</w:t>
      </w:r>
      <w:r>
        <w:rPr>
          <w:b/>
          <w:color w:val="231F20"/>
          <w:spacing w:val="-8"/>
          <w:sz w:val="20"/>
        </w:rPr>
        <w:t xml:space="preserve"> </w:t>
      </w:r>
      <w:r>
        <w:rPr>
          <w:b/>
          <w:color w:val="231F20"/>
          <w:spacing w:val="-2"/>
          <w:sz w:val="20"/>
        </w:rPr>
        <w:t>Аризановић</w:t>
      </w:r>
    </w:p>
    <w:p>
      <w:pPr>
        <w:pStyle w:val="5"/>
        <w:numPr>
          <w:ilvl w:val="0"/>
          <w:numId w:val="5"/>
        </w:numPr>
        <w:tabs>
          <w:tab w:val="left" w:pos="1193"/>
          <w:tab w:val="left" w:pos="3301"/>
        </w:tabs>
        <w:spacing w:before="154" w:after="0" w:line="272" w:lineRule="exact"/>
        <w:ind w:left="1192" w:right="0" w:hanging="239"/>
        <w:jc w:val="left"/>
        <w:rPr>
          <w:color w:val="231F20"/>
        </w:rPr>
      </w:pPr>
      <w:r>
        <w:rPr>
          <w:color w:val="231F20"/>
          <w:w w:val="95"/>
        </w:rPr>
        <w:t>Илија</w:t>
      </w:r>
      <w:r>
        <w:rPr>
          <w:color w:val="231F20"/>
          <w:spacing w:val="7"/>
        </w:rPr>
        <w:t xml:space="preserve"> </w:t>
      </w:r>
      <w:r>
        <w:rPr>
          <w:color w:val="231F20"/>
          <w:spacing w:val="-2"/>
        </w:rPr>
        <w:t>Јовановић</w:t>
      </w:r>
      <w:r>
        <w:rPr>
          <w:color w:val="231F20"/>
        </w:rPr>
        <w:tab/>
      </w:r>
      <w:r>
        <w:rPr>
          <w:color w:val="231F20"/>
        </w:rPr>
        <w:t>26.12.2012.</w:t>
      </w:r>
      <w:r>
        <w:rPr>
          <w:color w:val="231F20"/>
          <w:spacing w:val="17"/>
        </w:rPr>
        <w:t xml:space="preserve"> </w:t>
      </w:r>
      <w:r>
        <w:rPr>
          <w:color w:val="231F20"/>
          <w:spacing w:val="-2"/>
        </w:rPr>
        <w:t>Београд</w:t>
      </w:r>
    </w:p>
    <w:p>
      <w:pPr>
        <w:pStyle w:val="8"/>
        <w:spacing w:line="221" w:lineRule="exact"/>
        <w:ind w:left="954"/>
      </w:pPr>
      <w:r>
        <w:rPr>
          <w:color w:val="231F20"/>
        </w:rPr>
        <w:t>-З.Ракић</w:t>
      </w:r>
      <w:r>
        <w:rPr>
          <w:color w:val="231F20"/>
          <w:spacing w:val="-4"/>
        </w:rPr>
        <w:t xml:space="preserve"> </w:t>
      </w:r>
      <w:r>
        <w:rPr>
          <w:color w:val="231F20"/>
        </w:rPr>
        <w:t>Етида</w:t>
      </w:r>
      <w:r>
        <w:rPr>
          <w:color w:val="231F20"/>
          <w:spacing w:val="-2"/>
        </w:rPr>
        <w:t xml:space="preserve"> </w:t>
      </w:r>
      <w:r>
        <w:rPr>
          <w:color w:val="231F20"/>
        </w:rPr>
        <w:t>Це</w:t>
      </w:r>
      <w:r>
        <w:rPr>
          <w:color w:val="231F20"/>
          <w:spacing w:val="-1"/>
        </w:rPr>
        <w:t xml:space="preserve"> </w:t>
      </w:r>
      <w:r>
        <w:rPr>
          <w:color w:val="231F20"/>
          <w:spacing w:val="-4"/>
        </w:rPr>
        <w:t>дур,</w:t>
      </w:r>
    </w:p>
    <w:p>
      <w:pPr>
        <w:pStyle w:val="8"/>
        <w:spacing w:line="248" w:lineRule="exact"/>
        <w:ind w:left="954"/>
      </w:pPr>
      <w:r>
        <w:rPr>
          <w:color w:val="231F20"/>
        </w:rPr>
        <w:t>-Белоруска</w:t>
      </w:r>
      <w:r>
        <w:rPr>
          <w:color w:val="231F20"/>
          <w:spacing w:val="-2"/>
        </w:rPr>
        <w:t xml:space="preserve"> </w:t>
      </w:r>
      <w:r>
        <w:rPr>
          <w:color w:val="231F20"/>
        </w:rPr>
        <w:t>народна</w:t>
      </w:r>
      <w:r>
        <w:rPr>
          <w:color w:val="231F20"/>
          <w:spacing w:val="-1"/>
        </w:rPr>
        <w:t xml:space="preserve"> </w:t>
      </w:r>
      <w:r>
        <w:rPr>
          <w:color w:val="231F20"/>
        </w:rPr>
        <w:t>песма</w:t>
      </w:r>
      <w:r>
        <w:rPr>
          <w:color w:val="231F20"/>
          <w:spacing w:val="-1"/>
        </w:rPr>
        <w:t xml:space="preserve"> </w:t>
      </w:r>
      <w:r>
        <w:rPr>
          <w:color w:val="231F20"/>
          <w:spacing w:val="-2"/>
        </w:rPr>
        <w:t>„Препелица“</w:t>
      </w:r>
    </w:p>
    <w:p>
      <w:pPr>
        <w:spacing w:before="175"/>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Никола</w:t>
      </w:r>
      <w:r>
        <w:rPr>
          <w:b/>
          <w:color w:val="231F20"/>
          <w:spacing w:val="-7"/>
          <w:sz w:val="20"/>
        </w:rPr>
        <w:t xml:space="preserve"> </w:t>
      </w:r>
      <w:r>
        <w:rPr>
          <w:b/>
          <w:color w:val="231F20"/>
          <w:spacing w:val="-2"/>
          <w:sz w:val="20"/>
        </w:rPr>
        <w:t>Павловић</w:t>
      </w:r>
    </w:p>
    <w:p>
      <w:pPr>
        <w:pStyle w:val="8"/>
        <w:spacing w:before="11"/>
        <w:rPr>
          <w:b/>
          <w:sz w:val="27"/>
        </w:rPr>
      </w:pPr>
    </w:p>
    <w:p>
      <w:pPr>
        <w:pStyle w:val="5"/>
        <w:numPr>
          <w:ilvl w:val="0"/>
          <w:numId w:val="5"/>
        </w:numPr>
        <w:tabs>
          <w:tab w:val="left" w:pos="1193"/>
          <w:tab w:val="left" w:pos="3117"/>
        </w:tabs>
        <w:spacing w:before="0" w:after="0" w:line="272" w:lineRule="exact"/>
        <w:ind w:left="1192" w:right="0" w:hanging="239"/>
        <w:jc w:val="left"/>
        <w:rPr>
          <w:color w:val="231F20"/>
        </w:rPr>
      </w:pPr>
      <w:r>
        <w:rPr>
          <w:color w:val="231F20"/>
          <w:w w:val="95"/>
        </w:rPr>
        <w:t>Михајло</w:t>
      </w:r>
      <w:r>
        <w:rPr>
          <w:color w:val="231F20"/>
          <w:spacing w:val="17"/>
        </w:rPr>
        <w:t xml:space="preserve"> </w:t>
      </w:r>
      <w:r>
        <w:rPr>
          <w:color w:val="231F20"/>
          <w:spacing w:val="-4"/>
        </w:rPr>
        <w:t>Гилић</w:t>
      </w:r>
      <w:r>
        <w:rPr>
          <w:color w:val="231F20"/>
        </w:rPr>
        <w:tab/>
      </w:r>
      <w:r>
        <w:rPr>
          <w:color w:val="231F20"/>
        </w:rPr>
        <w:t>25.7.2011.</w:t>
      </w:r>
      <w:r>
        <w:rPr>
          <w:color w:val="231F20"/>
          <w:spacing w:val="20"/>
        </w:rPr>
        <w:t xml:space="preserve"> </w:t>
      </w:r>
      <w:r>
        <w:rPr>
          <w:color w:val="231F20"/>
          <w:spacing w:val="-2"/>
        </w:rPr>
        <w:t>Београд</w:t>
      </w:r>
    </w:p>
    <w:p>
      <w:pPr>
        <w:pStyle w:val="8"/>
        <w:spacing w:line="221" w:lineRule="exact"/>
        <w:ind w:left="954"/>
      </w:pPr>
      <w:r>
        <w:rPr>
          <w:color w:val="231F20"/>
        </w:rPr>
        <w:t>-З.Ракић</w:t>
      </w:r>
      <w:r>
        <w:rPr>
          <w:color w:val="231F20"/>
          <w:spacing w:val="-4"/>
        </w:rPr>
        <w:t xml:space="preserve"> </w:t>
      </w:r>
      <w:r>
        <w:rPr>
          <w:color w:val="231F20"/>
        </w:rPr>
        <w:t>Етида</w:t>
      </w:r>
      <w:r>
        <w:rPr>
          <w:color w:val="231F20"/>
          <w:spacing w:val="-2"/>
        </w:rPr>
        <w:t xml:space="preserve"> </w:t>
      </w:r>
      <w:r>
        <w:rPr>
          <w:color w:val="231F20"/>
        </w:rPr>
        <w:t>Це</w:t>
      </w:r>
      <w:r>
        <w:rPr>
          <w:color w:val="231F20"/>
          <w:spacing w:val="-1"/>
        </w:rPr>
        <w:t xml:space="preserve"> </w:t>
      </w:r>
      <w:r>
        <w:rPr>
          <w:color w:val="231F20"/>
          <w:spacing w:val="-5"/>
        </w:rPr>
        <w:t>дур</w:t>
      </w:r>
    </w:p>
    <w:p>
      <w:pPr>
        <w:pStyle w:val="8"/>
        <w:spacing w:line="248" w:lineRule="exact"/>
        <w:ind w:left="954"/>
        <w:rPr>
          <w:rFonts w:hint="default"/>
          <w:lang w:val="en-US"/>
        </w:rPr>
      </w:pPr>
      <w:r>
        <w:rPr>
          <w:color w:val="231F20"/>
        </w:rPr>
        <w:t>-по</w:t>
      </w:r>
      <w:r>
        <w:rPr>
          <w:color w:val="231F20"/>
          <w:spacing w:val="-4"/>
        </w:rPr>
        <w:t xml:space="preserve"> </w:t>
      </w:r>
      <w:r>
        <w:rPr>
          <w:color w:val="231F20"/>
        </w:rPr>
        <w:t>Ј.Хумелу:</w:t>
      </w:r>
      <w:r>
        <w:rPr>
          <w:color w:val="231F20"/>
          <w:spacing w:val="-4"/>
        </w:rPr>
        <w:t xml:space="preserve"> </w:t>
      </w:r>
      <w:r>
        <w:rPr>
          <w:color w:val="231F20"/>
          <w:spacing w:val="-2"/>
        </w:rPr>
        <w:t>Екосез</w:t>
      </w:r>
      <w:r>
        <w:rPr>
          <w:rFonts w:hint="default"/>
          <w:color w:val="231F20"/>
          <w:spacing w:val="-2"/>
          <w:lang w:val="en-US"/>
        </w:rPr>
        <w:t>a</w:t>
      </w:r>
    </w:p>
    <w:p>
      <w:pPr>
        <w:spacing w:before="176"/>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Никола</w:t>
      </w:r>
      <w:r>
        <w:rPr>
          <w:b/>
          <w:color w:val="231F20"/>
          <w:spacing w:val="-7"/>
          <w:sz w:val="20"/>
        </w:rPr>
        <w:t xml:space="preserve"> </w:t>
      </w:r>
      <w:r>
        <w:rPr>
          <w:b/>
          <w:color w:val="231F20"/>
          <w:spacing w:val="-2"/>
          <w:sz w:val="20"/>
        </w:rPr>
        <w:t>Павловић</w:t>
      </w:r>
    </w:p>
    <w:p>
      <w:pPr>
        <w:pStyle w:val="5"/>
        <w:numPr>
          <w:ilvl w:val="0"/>
          <w:numId w:val="5"/>
        </w:numPr>
        <w:tabs>
          <w:tab w:val="left" w:pos="1193"/>
          <w:tab w:val="left" w:pos="3403"/>
        </w:tabs>
        <w:spacing w:before="154" w:after="0" w:line="272" w:lineRule="exact"/>
        <w:ind w:left="1192" w:right="0" w:hanging="239"/>
        <w:jc w:val="left"/>
        <w:rPr>
          <w:color w:val="231F20"/>
        </w:rPr>
      </w:pPr>
      <w:r>
        <w:rPr>
          <w:color w:val="231F20"/>
          <w:w w:val="95"/>
        </w:rPr>
        <w:t>Миша</w:t>
      </w:r>
      <w:r>
        <w:rPr>
          <w:color w:val="231F20"/>
          <w:spacing w:val="12"/>
        </w:rPr>
        <w:t xml:space="preserve"> </w:t>
      </w:r>
      <w:r>
        <w:rPr>
          <w:color w:val="231F20"/>
          <w:spacing w:val="-2"/>
        </w:rPr>
        <w:t>Цветковић</w:t>
      </w:r>
      <w:r>
        <w:rPr>
          <w:color w:val="231F20"/>
        </w:rPr>
        <w:tab/>
      </w:r>
      <w:r>
        <w:rPr>
          <w:color w:val="231F20"/>
        </w:rPr>
        <w:t>16.4.2013.</w:t>
      </w:r>
      <w:r>
        <w:rPr>
          <w:color w:val="231F20"/>
          <w:spacing w:val="20"/>
        </w:rPr>
        <w:t xml:space="preserve"> </w:t>
      </w:r>
      <w:r>
        <w:rPr>
          <w:color w:val="231F20"/>
          <w:spacing w:val="-2"/>
        </w:rPr>
        <w:t>Књажевац</w:t>
      </w:r>
    </w:p>
    <w:p>
      <w:pPr>
        <w:pStyle w:val="8"/>
        <w:spacing w:line="221" w:lineRule="exact"/>
        <w:ind w:left="954"/>
      </w:pPr>
      <w:r>
        <w:rPr>
          <w:color w:val="231F20"/>
        </w:rPr>
        <w:t xml:space="preserve">-Хајде </w:t>
      </w:r>
      <w:r>
        <w:rPr>
          <w:color w:val="231F20"/>
          <w:spacing w:val="-4"/>
        </w:rPr>
        <w:t>Като</w:t>
      </w:r>
    </w:p>
    <w:p>
      <w:pPr>
        <w:pStyle w:val="8"/>
        <w:spacing w:line="224" w:lineRule="exact"/>
        <w:ind w:left="954"/>
      </w:pPr>
      <w:r>
        <w:rPr>
          <w:color w:val="231F20"/>
        </w:rPr>
        <w:t>-Разгранала</w:t>
      </w:r>
      <w:r>
        <w:rPr>
          <w:color w:val="231F20"/>
          <w:spacing w:val="-3"/>
        </w:rPr>
        <w:t xml:space="preserve"> </w:t>
      </w:r>
      <w:r>
        <w:rPr>
          <w:color w:val="231F20"/>
        </w:rPr>
        <w:t>грана</w:t>
      </w:r>
      <w:r>
        <w:rPr>
          <w:color w:val="231F20"/>
          <w:spacing w:val="-2"/>
        </w:rPr>
        <w:t xml:space="preserve"> јоргована</w:t>
      </w:r>
    </w:p>
    <w:p>
      <w:pPr>
        <w:pStyle w:val="8"/>
        <w:spacing w:line="248" w:lineRule="exact"/>
        <w:ind w:left="1006"/>
      </w:pPr>
      <w:r>
        <w:rPr>
          <w:color w:val="231F20"/>
        </w:rPr>
        <w:t>-Дуње</w:t>
      </w:r>
      <w:r>
        <w:rPr>
          <w:color w:val="231F20"/>
          <w:spacing w:val="-3"/>
        </w:rPr>
        <w:t xml:space="preserve"> </w:t>
      </w:r>
      <w:r>
        <w:rPr>
          <w:color w:val="231F20"/>
        </w:rPr>
        <w:t>ранке</w:t>
      </w:r>
      <w:r>
        <w:rPr>
          <w:color w:val="231F20"/>
          <w:spacing w:val="-1"/>
        </w:rPr>
        <w:t xml:space="preserve"> </w:t>
      </w:r>
      <w:r>
        <w:rPr>
          <w:color w:val="231F20"/>
        </w:rPr>
        <w:t>;</w:t>
      </w:r>
      <w:r>
        <w:rPr>
          <w:color w:val="231F20"/>
          <w:spacing w:val="-1"/>
        </w:rPr>
        <w:t xml:space="preserve"> </w:t>
      </w:r>
      <w:r>
        <w:rPr>
          <w:color w:val="231F20"/>
        </w:rPr>
        <w:t>Тамо</w:t>
      </w:r>
      <w:r>
        <w:rPr>
          <w:color w:val="231F20"/>
          <w:spacing w:val="-1"/>
        </w:rPr>
        <w:t xml:space="preserve"> </w:t>
      </w:r>
      <w:r>
        <w:rPr>
          <w:color w:val="231F20"/>
          <w:spacing w:val="-2"/>
        </w:rPr>
        <w:t>далеко</w:t>
      </w:r>
    </w:p>
    <w:p>
      <w:pPr>
        <w:spacing w:before="176"/>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Милош</w:t>
      </w:r>
      <w:r>
        <w:rPr>
          <w:b/>
          <w:color w:val="231F20"/>
          <w:spacing w:val="-4"/>
          <w:sz w:val="20"/>
        </w:rPr>
        <w:t xml:space="preserve"> </w:t>
      </w:r>
      <w:r>
        <w:rPr>
          <w:b/>
          <w:color w:val="231F20"/>
          <w:spacing w:val="-2"/>
          <w:sz w:val="20"/>
        </w:rPr>
        <w:t>Младеновић</w:t>
      </w:r>
    </w:p>
    <w:p>
      <w:pPr>
        <w:spacing w:after="0"/>
        <w:jc w:val="left"/>
        <w:rPr>
          <w:sz w:val="20"/>
        </w:rPr>
        <w:sectPr>
          <w:pgSz w:w="8740" w:h="12250"/>
          <w:pgMar w:top="1040" w:right="420" w:bottom="1120" w:left="860" w:header="656" w:footer="938" w:gutter="0"/>
          <w:cols w:space="720" w:num="1"/>
        </w:sectPr>
      </w:pPr>
    </w:p>
    <w:p>
      <w:pPr>
        <w:pStyle w:val="5"/>
        <w:numPr>
          <w:ilvl w:val="0"/>
          <w:numId w:val="5"/>
        </w:numPr>
        <w:tabs>
          <w:tab w:val="left" w:pos="1241"/>
          <w:tab w:val="left" w:pos="3104"/>
        </w:tabs>
        <w:spacing w:before="169" w:after="0" w:line="280" w:lineRule="exact"/>
        <w:ind w:left="1240" w:right="0" w:hanging="287"/>
        <w:jc w:val="left"/>
        <w:rPr>
          <w:b w:val="0"/>
          <w:color w:val="231F20"/>
          <w:sz w:val="20"/>
        </w:rPr>
      </w:pPr>
      <w:r>
        <w:rPr>
          <w:color w:val="231F20"/>
          <w:w w:val="95"/>
        </w:rPr>
        <w:t>Стефан</w:t>
      </w:r>
      <w:r>
        <w:rPr>
          <w:color w:val="231F20"/>
          <w:spacing w:val="9"/>
        </w:rPr>
        <w:t xml:space="preserve"> </w:t>
      </w:r>
      <w:r>
        <w:rPr>
          <w:color w:val="231F20"/>
          <w:spacing w:val="-2"/>
        </w:rPr>
        <w:t>Симић</w:t>
      </w:r>
      <w:r>
        <w:rPr>
          <w:color w:val="231F20"/>
        </w:rPr>
        <w:tab/>
      </w:r>
      <w:r>
        <w:rPr>
          <w:color w:val="231F20"/>
          <w:w w:val="95"/>
        </w:rPr>
        <w:t>20.5.2013.</w:t>
      </w:r>
      <w:r>
        <w:rPr>
          <w:color w:val="231F20"/>
          <w:spacing w:val="73"/>
        </w:rPr>
        <w:t xml:space="preserve"> </w:t>
      </w:r>
      <w:r>
        <w:rPr>
          <w:color w:val="231F20"/>
          <w:w w:val="95"/>
        </w:rPr>
        <w:t>Смед.</w:t>
      </w:r>
      <w:r>
        <w:rPr>
          <w:color w:val="231F20"/>
          <w:spacing w:val="8"/>
        </w:rPr>
        <w:t xml:space="preserve"> </w:t>
      </w:r>
      <w:r>
        <w:rPr>
          <w:color w:val="231F20"/>
          <w:spacing w:val="-2"/>
          <w:w w:val="95"/>
        </w:rPr>
        <w:t>Паланка</w:t>
      </w:r>
    </w:p>
    <w:p>
      <w:pPr>
        <w:pStyle w:val="8"/>
        <w:spacing w:line="237" w:lineRule="exact"/>
        <w:ind w:left="954"/>
      </w:pPr>
      <w:r>
        <w:rPr>
          <w:color w:val="231F20"/>
        </w:rPr>
        <w:t xml:space="preserve">-У Милице дуге </w:t>
      </w:r>
      <w:r>
        <w:rPr>
          <w:color w:val="231F20"/>
          <w:spacing w:val="-2"/>
        </w:rPr>
        <w:t>трепавице</w:t>
      </w:r>
    </w:p>
    <w:p>
      <w:pPr>
        <w:pStyle w:val="8"/>
        <w:spacing w:line="256" w:lineRule="exact"/>
        <w:ind w:left="954"/>
      </w:pPr>
      <w:r>
        <w:rPr>
          <w:color w:val="231F20"/>
        </w:rPr>
        <w:t>-Разгранала</w:t>
      </w:r>
      <w:r>
        <w:rPr>
          <w:color w:val="231F20"/>
          <w:spacing w:val="-3"/>
        </w:rPr>
        <w:t xml:space="preserve"> </w:t>
      </w:r>
      <w:r>
        <w:rPr>
          <w:color w:val="231F20"/>
        </w:rPr>
        <w:t>грана</w:t>
      </w:r>
      <w:r>
        <w:rPr>
          <w:color w:val="231F20"/>
          <w:spacing w:val="-2"/>
        </w:rPr>
        <w:t xml:space="preserve"> јоргована</w:t>
      </w:r>
    </w:p>
    <w:p>
      <w:pPr>
        <w:spacing w:before="20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Јасенка</w:t>
      </w:r>
      <w:r>
        <w:rPr>
          <w:b/>
          <w:color w:val="231F20"/>
          <w:spacing w:val="-7"/>
          <w:sz w:val="20"/>
        </w:rPr>
        <w:t xml:space="preserve"> </w:t>
      </w:r>
      <w:r>
        <w:rPr>
          <w:b/>
          <w:color w:val="231F20"/>
          <w:spacing w:val="-2"/>
          <w:sz w:val="20"/>
        </w:rPr>
        <w:t>Декић</w:t>
      </w:r>
    </w:p>
    <w:p>
      <w:pPr>
        <w:pStyle w:val="5"/>
        <w:numPr>
          <w:ilvl w:val="0"/>
          <w:numId w:val="5"/>
        </w:numPr>
        <w:tabs>
          <w:tab w:val="left" w:pos="1193"/>
          <w:tab w:val="left" w:pos="3184"/>
        </w:tabs>
        <w:spacing w:before="171" w:after="0" w:line="280" w:lineRule="exact"/>
        <w:ind w:left="1192" w:right="0" w:hanging="239"/>
        <w:jc w:val="left"/>
        <w:rPr>
          <w:color w:val="231F20"/>
        </w:rPr>
      </w:pPr>
      <w:r>
        <w:rPr>
          <w:color w:val="231F20"/>
          <w:w w:val="95"/>
        </w:rPr>
        <w:t>Андреј</w:t>
      </w:r>
      <w:r>
        <w:rPr>
          <w:color w:val="231F20"/>
          <w:spacing w:val="13"/>
        </w:rPr>
        <w:t xml:space="preserve"> </w:t>
      </w:r>
      <w:r>
        <w:rPr>
          <w:color w:val="231F20"/>
          <w:spacing w:val="-2"/>
        </w:rPr>
        <w:t>Раковић</w:t>
      </w:r>
      <w:r>
        <w:rPr>
          <w:color w:val="231F20"/>
        </w:rPr>
        <w:tab/>
      </w:r>
      <w:r>
        <w:rPr>
          <w:color w:val="231F20"/>
          <w:w w:val="95"/>
        </w:rPr>
        <w:t>31.1.2014.</w:t>
      </w:r>
      <w:r>
        <w:rPr>
          <w:color w:val="231F20"/>
          <w:spacing w:val="73"/>
        </w:rPr>
        <w:t xml:space="preserve"> </w:t>
      </w:r>
      <w:r>
        <w:rPr>
          <w:color w:val="231F20"/>
          <w:w w:val="95"/>
        </w:rPr>
        <w:t>Смед.</w:t>
      </w:r>
      <w:r>
        <w:rPr>
          <w:color w:val="231F20"/>
          <w:spacing w:val="8"/>
        </w:rPr>
        <w:t xml:space="preserve"> </w:t>
      </w:r>
      <w:r>
        <w:rPr>
          <w:color w:val="231F20"/>
          <w:spacing w:val="-2"/>
          <w:w w:val="95"/>
        </w:rPr>
        <w:t>Паланка</w:t>
      </w:r>
    </w:p>
    <w:p>
      <w:pPr>
        <w:pStyle w:val="8"/>
        <w:spacing w:line="237" w:lineRule="exact"/>
        <w:ind w:left="954"/>
      </w:pPr>
      <w:r>
        <w:rPr>
          <w:color w:val="231F20"/>
        </w:rPr>
        <w:t xml:space="preserve">-В.Мотов: </w:t>
      </w:r>
      <w:r>
        <w:rPr>
          <w:color w:val="231F20"/>
          <w:spacing w:val="-2"/>
        </w:rPr>
        <w:t>Етида</w:t>
      </w:r>
    </w:p>
    <w:p>
      <w:pPr>
        <w:pStyle w:val="8"/>
        <w:spacing w:line="256" w:lineRule="exact"/>
        <w:ind w:left="954"/>
      </w:pPr>
      <w:r>
        <w:rPr>
          <w:color w:val="231F20"/>
        </w:rPr>
        <w:t>-Препелица</w:t>
      </w:r>
      <w:r>
        <w:rPr>
          <w:rFonts w:hint="default"/>
          <w:color w:val="231F20"/>
          <w:lang w:val="en-US"/>
        </w:rPr>
        <w:t xml:space="preserve">: </w:t>
      </w:r>
      <w:r>
        <w:rPr>
          <w:rFonts w:hint="default"/>
          <w:color w:val="231F20"/>
          <w:lang w:val="sr-Cyrl-RS"/>
        </w:rPr>
        <w:t>Б</w:t>
      </w:r>
      <w:r>
        <w:rPr>
          <w:color w:val="231F20"/>
        </w:rPr>
        <w:t xml:space="preserve">елоруска народна </w:t>
      </w:r>
      <w:r>
        <w:rPr>
          <w:color w:val="231F20"/>
          <w:spacing w:val="-2"/>
        </w:rPr>
        <w:t>песма</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Марјан</w:t>
      </w:r>
      <w:r>
        <w:rPr>
          <w:b/>
          <w:color w:val="231F20"/>
          <w:spacing w:val="-4"/>
          <w:sz w:val="20"/>
        </w:rPr>
        <w:t xml:space="preserve"> </w:t>
      </w:r>
      <w:r>
        <w:rPr>
          <w:b/>
          <w:color w:val="231F20"/>
          <w:spacing w:val="-2"/>
          <w:sz w:val="20"/>
        </w:rPr>
        <w:t>Спасић</w:t>
      </w:r>
    </w:p>
    <w:p>
      <w:pPr>
        <w:pStyle w:val="11"/>
        <w:numPr>
          <w:ilvl w:val="0"/>
          <w:numId w:val="4"/>
        </w:numPr>
        <w:tabs>
          <w:tab w:val="left" w:pos="1174"/>
        </w:tabs>
        <w:spacing w:before="208" w:after="0" w:line="240" w:lineRule="auto"/>
        <w:ind w:left="1173" w:right="0" w:hanging="220"/>
        <w:jc w:val="left"/>
        <w:rPr>
          <w:b/>
          <w:bCs/>
          <w:sz w:val="20"/>
        </w:rPr>
      </w:pPr>
      <w:r>
        <w:rPr>
          <w:b/>
          <w:bCs/>
          <w:color w:val="231F20"/>
          <w:spacing w:val="-2"/>
          <w:sz w:val="20"/>
        </w:rPr>
        <w:t>РАЗРЕД</w:t>
      </w:r>
    </w:p>
    <w:p>
      <w:pPr>
        <w:pStyle w:val="5"/>
        <w:numPr>
          <w:ilvl w:val="0"/>
          <w:numId w:val="6"/>
        </w:numPr>
        <w:tabs>
          <w:tab w:val="left" w:pos="1193"/>
        </w:tabs>
        <w:spacing w:before="186" w:after="0" w:line="280" w:lineRule="exact"/>
        <w:ind w:left="1192" w:right="0" w:hanging="239"/>
        <w:jc w:val="left"/>
      </w:pPr>
      <w:r>
        <w:rPr>
          <w:color w:val="231F20"/>
          <w:w w:val="95"/>
        </w:rPr>
        <w:t>Душан</w:t>
      </w:r>
      <w:r>
        <w:rPr>
          <w:color w:val="231F20"/>
          <w:spacing w:val="10"/>
        </w:rPr>
        <w:t xml:space="preserve"> </w:t>
      </w:r>
      <w:r>
        <w:rPr>
          <w:color w:val="231F20"/>
          <w:w w:val="95"/>
        </w:rPr>
        <w:t>Новаковић</w:t>
      </w:r>
      <w:r>
        <w:rPr>
          <w:color w:val="231F20"/>
          <w:spacing w:val="77"/>
        </w:rPr>
        <w:t xml:space="preserve"> </w:t>
      </w:r>
      <w:r>
        <w:rPr>
          <w:color w:val="231F20"/>
          <w:w w:val="95"/>
        </w:rPr>
        <w:t>28.8.2011.</w:t>
      </w:r>
      <w:r>
        <w:rPr>
          <w:color w:val="231F20"/>
          <w:spacing w:val="10"/>
        </w:rPr>
        <w:t xml:space="preserve"> </w:t>
      </w:r>
      <w:r>
        <w:rPr>
          <w:color w:val="231F20"/>
          <w:w w:val="95"/>
        </w:rPr>
        <w:t>Смед.</w:t>
      </w:r>
      <w:r>
        <w:rPr>
          <w:color w:val="231F20"/>
          <w:spacing w:val="10"/>
        </w:rPr>
        <w:t xml:space="preserve"> </w:t>
      </w:r>
      <w:r>
        <w:rPr>
          <w:color w:val="231F20"/>
          <w:spacing w:val="-2"/>
          <w:w w:val="95"/>
        </w:rPr>
        <w:t>Паланка</w:t>
      </w:r>
    </w:p>
    <w:p>
      <w:pPr>
        <w:pStyle w:val="8"/>
        <w:spacing w:line="237" w:lineRule="exact"/>
        <w:ind w:left="954"/>
      </w:pPr>
      <w:r>
        <w:rPr>
          <w:color w:val="231F20"/>
        </w:rPr>
        <w:t xml:space="preserve">-Ј.С.Бах: </w:t>
      </w:r>
      <w:r>
        <w:rPr>
          <w:color w:val="231F20"/>
          <w:spacing w:val="-2"/>
        </w:rPr>
        <w:t>Арија</w:t>
      </w:r>
    </w:p>
    <w:p>
      <w:pPr>
        <w:pStyle w:val="8"/>
        <w:spacing w:line="256" w:lineRule="exact"/>
        <w:ind w:left="954"/>
      </w:pPr>
      <w:r>
        <w:rPr>
          <w:color w:val="231F20"/>
        </w:rPr>
        <w:t xml:space="preserve">-В.А.Моцарт: </w:t>
      </w:r>
      <w:r>
        <w:rPr>
          <w:color w:val="231F20"/>
          <w:spacing w:val="-2"/>
        </w:rPr>
        <w:t>Алегро</w:t>
      </w:r>
    </w:p>
    <w:p>
      <w:pPr>
        <w:spacing w:before="192"/>
        <w:ind w:left="954" w:right="0" w:firstLine="0"/>
        <w:jc w:val="left"/>
        <w:rPr>
          <w:b/>
          <w:sz w:val="20"/>
        </w:rPr>
      </w:pPr>
      <w:r>
        <w:rPr>
          <w:b/>
          <w:color w:val="231F20"/>
          <w:sz w:val="20"/>
        </w:rPr>
        <w:t>Наставник:</w:t>
      </w:r>
      <w:r>
        <w:rPr>
          <w:b/>
          <w:color w:val="231F20"/>
          <w:spacing w:val="-9"/>
          <w:sz w:val="20"/>
        </w:rPr>
        <w:t xml:space="preserve"> </w:t>
      </w:r>
      <w:r>
        <w:rPr>
          <w:b/>
          <w:color w:val="231F20"/>
          <w:sz w:val="20"/>
        </w:rPr>
        <w:t>Слободан</w:t>
      </w:r>
      <w:r>
        <w:rPr>
          <w:b/>
          <w:color w:val="231F20"/>
          <w:spacing w:val="-8"/>
          <w:sz w:val="20"/>
        </w:rPr>
        <w:t xml:space="preserve"> </w:t>
      </w:r>
      <w:r>
        <w:rPr>
          <w:b/>
          <w:color w:val="231F20"/>
          <w:spacing w:val="-2"/>
          <w:sz w:val="20"/>
        </w:rPr>
        <w:t>Ђурић</w:t>
      </w:r>
    </w:p>
    <w:p>
      <w:pPr>
        <w:pStyle w:val="5"/>
        <w:numPr>
          <w:ilvl w:val="0"/>
          <w:numId w:val="6"/>
        </w:numPr>
        <w:tabs>
          <w:tab w:val="left" w:pos="1193"/>
        </w:tabs>
        <w:spacing w:before="170" w:after="0" w:line="280" w:lineRule="exact"/>
        <w:ind w:left="1192" w:right="0" w:hanging="239"/>
        <w:jc w:val="left"/>
      </w:pPr>
      <w:r>
        <w:rPr>
          <w:color w:val="231F20"/>
          <w:spacing w:val="-2"/>
        </w:rPr>
        <w:t>Милосав</w:t>
      </w:r>
      <w:r>
        <w:rPr>
          <w:color w:val="231F20"/>
          <w:spacing w:val="-12"/>
        </w:rPr>
        <w:t xml:space="preserve"> </w:t>
      </w:r>
      <w:r>
        <w:rPr>
          <w:color w:val="231F20"/>
          <w:spacing w:val="-2"/>
        </w:rPr>
        <w:t>Ивковић</w:t>
      </w:r>
      <w:r>
        <w:rPr>
          <w:color w:val="231F20"/>
          <w:spacing w:val="51"/>
          <w:w w:val="150"/>
        </w:rPr>
        <w:t xml:space="preserve"> </w:t>
      </w:r>
      <w:r>
        <w:rPr>
          <w:color w:val="231F20"/>
          <w:spacing w:val="-2"/>
        </w:rPr>
        <w:t>23.1.2012.</w:t>
      </w:r>
      <w:r>
        <w:rPr>
          <w:color w:val="231F20"/>
          <w:spacing w:val="34"/>
        </w:rPr>
        <w:t xml:space="preserve"> </w:t>
      </w:r>
      <w:r>
        <w:rPr>
          <w:color w:val="231F20"/>
          <w:spacing w:val="-2"/>
        </w:rPr>
        <w:t>Смед.</w:t>
      </w:r>
      <w:r>
        <w:rPr>
          <w:color w:val="231F20"/>
          <w:spacing w:val="-11"/>
        </w:rPr>
        <w:t xml:space="preserve"> </w:t>
      </w:r>
      <w:r>
        <w:rPr>
          <w:color w:val="231F20"/>
          <w:spacing w:val="-2"/>
        </w:rPr>
        <w:t>Паланка</w:t>
      </w:r>
    </w:p>
    <w:p>
      <w:pPr>
        <w:pStyle w:val="8"/>
        <w:spacing w:line="237" w:lineRule="exact"/>
        <w:ind w:left="954"/>
      </w:pPr>
      <w:r>
        <w:rPr>
          <w:color w:val="231F20"/>
        </w:rPr>
        <w:t>-Р</w:t>
      </w:r>
      <w:r>
        <w:rPr>
          <w:rFonts w:hint="default"/>
          <w:color w:val="231F20"/>
          <w:lang w:val="sr-Cyrl-RS"/>
        </w:rPr>
        <w:t>.</w:t>
      </w:r>
      <w:r>
        <w:rPr>
          <w:color w:val="231F20"/>
        </w:rPr>
        <w:t>Шуман</w:t>
      </w:r>
      <w:r>
        <w:rPr>
          <w:rFonts w:hint="default"/>
          <w:color w:val="231F20"/>
          <w:lang w:val="sr-Cyrl-RS"/>
        </w:rPr>
        <w:t xml:space="preserve">: </w:t>
      </w:r>
      <w:r>
        <w:rPr>
          <w:color w:val="231F20"/>
        </w:rPr>
        <w:t xml:space="preserve">Дивљи </w:t>
      </w:r>
      <w:r>
        <w:rPr>
          <w:color w:val="231F20"/>
          <w:spacing w:val="-2"/>
          <w:lang w:val="sr-Cyrl-RS"/>
        </w:rPr>
        <w:t>ј</w:t>
      </w:r>
      <w:r>
        <w:rPr>
          <w:color w:val="231F20"/>
          <w:spacing w:val="-2"/>
        </w:rPr>
        <w:t>ахач</w:t>
      </w:r>
    </w:p>
    <w:p>
      <w:pPr>
        <w:pStyle w:val="8"/>
        <w:spacing w:line="256" w:lineRule="exact"/>
        <w:ind w:left="954"/>
      </w:pPr>
      <w:r>
        <w:rPr>
          <w:color w:val="231F20"/>
        </w:rPr>
        <w:t>-В.Мареј</w:t>
      </w:r>
      <w:r>
        <w:rPr>
          <w:rFonts w:hint="default"/>
          <w:color w:val="231F20"/>
          <w:lang w:val="sr-Cyrl-RS"/>
        </w:rPr>
        <w:t xml:space="preserve">: </w:t>
      </w:r>
      <w:r>
        <w:rPr>
          <w:color w:val="231F20"/>
        </w:rPr>
        <w:t xml:space="preserve">Сунчани </w:t>
      </w:r>
      <w:r>
        <w:rPr>
          <w:color w:val="231F20"/>
          <w:spacing w:val="-2"/>
        </w:rPr>
        <w:t>Сорент</w:t>
      </w:r>
    </w:p>
    <w:p>
      <w:pPr>
        <w:spacing w:before="192"/>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Марко</w:t>
      </w:r>
      <w:r>
        <w:rPr>
          <w:b/>
          <w:color w:val="231F20"/>
          <w:spacing w:val="-4"/>
          <w:sz w:val="20"/>
        </w:rPr>
        <w:t xml:space="preserve"> </w:t>
      </w:r>
      <w:r>
        <w:rPr>
          <w:b/>
          <w:color w:val="231F20"/>
          <w:spacing w:val="-2"/>
          <w:sz w:val="20"/>
        </w:rPr>
        <w:t>Павловић</w:t>
      </w:r>
    </w:p>
    <w:p>
      <w:pPr>
        <w:pStyle w:val="8"/>
        <w:spacing w:before="4"/>
        <w:rPr>
          <w:b/>
          <w:sz w:val="31"/>
        </w:rPr>
      </w:pPr>
    </w:p>
    <w:p>
      <w:pPr>
        <w:pStyle w:val="5"/>
        <w:numPr>
          <w:ilvl w:val="0"/>
          <w:numId w:val="6"/>
        </w:numPr>
        <w:tabs>
          <w:tab w:val="left" w:pos="1193"/>
        </w:tabs>
        <w:spacing w:before="0" w:after="0" w:line="280" w:lineRule="exact"/>
        <w:ind w:left="1192" w:right="0" w:hanging="239"/>
        <w:jc w:val="left"/>
      </w:pPr>
      <w:r>
        <w:rPr>
          <w:color w:val="231F20"/>
          <w:w w:val="95"/>
        </w:rPr>
        <w:t>Немања</w:t>
      </w:r>
      <w:r>
        <w:rPr>
          <w:color w:val="231F20"/>
          <w:spacing w:val="11"/>
        </w:rPr>
        <w:t xml:space="preserve"> </w:t>
      </w:r>
      <w:r>
        <w:rPr>
          <w:color w:val="231F20"/>
          <w:w w:val="95"/>
        </w:rPr>
        <w:t>Вучетић</w:t>
      </w:r>
      <w:r>
        <w:rPr>
          <w:color w:val="231F20"/>
          <w:spacing w:val="52"/>
          <w:w w:val="150"/>
        </w:rPr>
        <w:t xml:space="preserve"> </w:t>
      </w:r>
      <w:r>
        <w:rPr>
          <w:color w:val="231F20"/>
          <w:w w:val="95"/>
        </w:rPr>
        <w:t>17.6.2011.</w:t>
      </w:r>
      <w:r>
        <w:rPr>
          <w:color w:val="231F20"/>
          <w:spacing w:val="12"/>
        </w:rPr>
        <w:t xml:space="preserve"> </w:t>
      </w:r>
      <w:r>
        <w:rPr>
          <w:color w:val="231F20"/>
          <w:spacing w:val="-2"/>
          <w:w w:val="95"/>
        </w:rPr>
        <w:t>Панчево</w:t>
      </w:r>
    </w:p>
    <w:p>
      <w:pPr>
        <w:pStyle w:val="8"/>
        <w:spacing w:line="237" w:lineRule="exact"/>
        <w:ind w:left="954"/>
      </w:pPr>
      <w:r>
        <w:rPr>
          <w:color w:val="231F20"/>
        </w:rPr>
        <w:t>-Г.Ф.Хендл</w:t>
      </w:r>
      <w:r>
        <w:rPr>
          <w:color w:val="231F20"/>
          <w:spacing w:val="-4"/>
        </w:rPr>
        <w:t xml:space="preserve"> </w:t>
      </w:r>
      <w:r>
        <w:rPr>
          <w:color w:val="231F20"/>
        </w:rPr>
        <w:t>(транскрипција</w:t>
      </w:r>
      <w:r>
        <w:rPr>
          <w:color w:val="231F20"/>
          <w:spacing w:val="-4"/>
        </w:rPr>
        <w:t xml:space="preserve"> </w:t>
      </w:r>
      <w:r>
        <w:rPr>
          <w:color w:val="231F20"/>
        </w:rPr>
        <w:t>Д.Самоилова):</w:t>
      </w:r>
      <w:r>
        <w:rPr>
          <w:color w:val="231F20"/>
          <w:spacing w:val="-4"/>
        </w:rPr>
        <w:t xml:space="preserve"> </w:t>
      </w:r>
      <w:r>
        <w:rPr>
          <w:color w:val="231F20"/>
          <w:spacing w:val="-2"/>
        </w:rPr>
        <w:t>Прелудијум</w:t>
      </w:r>
    </w:p>
    <w:p>
      <w:pPr>
        <w:pStyle w:val="8"/>
        <w:spacing w:line="256" w:lineRule="exact"/>
        <w:ind w:left="954"/>
      </w:pPr>
      <w:r>
        <w:rPr>
          <w:color w:val="231F20"/>
        </w:rPr>
        <w:t xml:space="preserve">-В.Саински: Крокодил Гена (обрада </w:t>
      </w:r>
      <w:r>
        <w:rPr>
          <w:color w:val="231F20"/>
          <w:spacing w:val="-2"/>
        </w:rPr>
        <w:t>Јутила)</w:t>
      </w:r>
    </w:p>
    <w:p>
      <w:pPr>
        <w:spacing w:before="192"/>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Немања</w:t>
      </w:r>
      <w:r>
        <w:rPr>
          <w:b/>
          <w:color w:val="231F20"/>
          <w:spacing w:val="-7"/>
          <w:sz w:val="20"/>
        </w:rPr>
        <w:t xml:space="preserve"> </w:t>
      </w:r>
      <w:r>
        <w:rPr>
          <w:b/>
          <w:color w:val="231F20"/>
          <w:spacing w:val="-2"/>
          <w:sz w:val="20"/>
        </w:rPr>
        <w:t>Грујичић</w:t>
      </w:r>
    </w:p>
    <w:p>
      <w:pPr>
        <w:pStyle w:val="8"/>
        <w:spacing w:before="1"/>
        <w:rPr>
          <w:b/>
          <w:sz w:val="30"/>
        </w:rPr>
      </w:pPr>
    </w:p>
    <w:p>
      <w:pPr>
        <w:pStyle w:val="5"/>
        <w:numPr>
          <w:ilvl w:val="0"/>
          <w:numId w:val="6"/>
        </w:numPr>
        <w:tabs>
          <w:tab w:val="left" w:pos="1193"/>
        </w:tabs>
        <w:spacing w:before="0" w:after="0" w:line="280" w:lineRule="exact"/>
        <w:ind w:left="1192" w:right="0" w:hanging="239"/>
        <w:jc w:val="left"/>
      </w:pPr>
      <w:r>
        <w:rPr>
          <w:color w:val="231F20"/>
          <w:w w:val="95"/>
        </w:rPr>
        <w:t>Срђан</w:t>
      </w:r>
      <w:r>
        <w:rPr>
          <w:color w:val="231F20"/>
          <w:spacing w:val="10"/>
        </w:rPr>
        <w:t xml:space="preserve"> </w:t>
      </w:r>
      <w:r>
        <w:rPr>
          <w:color w:val="231F20"/>
          <w:w w:val="95"/>
        </w:rPr>
        <w:t>Жебељан</w:t>
      </w:r>
      <w:r>
        <w:rPr>
          <w:color w:val="231F20"/>
          <w:spacing w:val="78"/>
        </w:rPr>
        <w:t xml:space="preserve"> </w:t>
      </w:r>
      <w:r>
        <w:rPr>
          <w:color w:val="231F20"/>
          <w:w w:val="95"/>
        </w:rPr>
        <w:t>4.4.2011.</w:t>
      </w:r>
      <w:r>
        <w:rPr>
          <w:color w:val="231F20"/>
          <w:spacing w:val="11"/>
        </w:rPr>
        <w:t xml:space="preserve"> </w:t>
      </w:r>
      <w:r>
        <w:rPr>
          <w:color w:val="231F20"/>
          <w:spacing w:val="-2"/>
          <w:w w:val="95"/>
        </w:rPr>
        <w:t>Панчево</w:t>
      </w:r>
    </w:p>
    <w:p>
      <w:pPr>
        <w:pStyle w:val="8"/>
        <w:spacing w:line="237" w:lineRule="exact"/>
        <w:ind w:left="954"/>
      </w:pPr>
      <w:r>
        <w:rPr>
          <w:color w:val="231F20"/>
        </w:rPr>
        <w:t xml:space="preserve">-Д.Циполи: </w:t>
      </w:r>
      <w:r>
        <w:rPr>
          <w:color w:val="231F20"/>
          <w:spacing w:val="-2"/>
        </w:rPr>
        <w:t>Менует</w:t>
      </w:r>
    </w:p>
    <w:p>
      <w:pPr>
        <w:pStyle w:val="8"/>
        <w:spacing w:line="256" w:lineRule="exact"/>
        <w:ind w:left="954"/>
      </w:pPr>
      <w:r>
        <w:rPr>
          <w:color w:val="231F20"/>
        </w:rPr>
        <w:t>-Г.Васко:</w:t>
      </w:r>
      <w:r>
        <w:rPr>
          <w:color w:val="231F20"/>
          <w:spacing w:val="-3"/>
        </w:rPr>
        <w:t xml:space="preserve"> </w:t>
      </w:r>
      <w:r>
        <w:rPr>
          <w:color w:val="231F20"/>
        </w:rPr>
        <w:t>Тема</w:t>
      </w:r>
      <w:r>
        <w:rPr>
          <w:color w:val="231F20"/>
          <w:spacing w:val="-2"/>
        </w:rPr>
        <w:t xml:space="preserve"> </w:t>
      </w:r>
      <w:r>
        <w:rPr>
          <w:color w:val="231F20"/>
        </w:rPr>
        <w:t>за</w:t>
      </w:r>
      <w:r>
        <w:rPr>
          <w:color w:val="231F20"/>
          <w:spacing w:val="-1"/>
        </w:rPr>
        <w:t xml:space="preserve"> </w:t>
      </w:r>
      <w:r>
        <w:rPr>
          <w:color w:val="231F20"/>
          <w:spacing w:val="-2"/>
        </w:rPr>
        <w:t>Аманду</w:t>
      </w:r>
    </w:p>
    <w:p>
      <w:pPr>
        <w:spacing w:before="192"/>
        <w:ind w:left="954" w:right="0" w:firstLine="0"/>
        <w:jc w:val="left"/>
        <w:rPr>
          <w:b/>
          <w:sz w:val="20"/>
        </w:rPr>
      </w:pPr>
      <w:r>
        <w:rPr>
          <w:b/>
          <w:color w:val="231F20"/>
          <w:sz w:val="20"/>
        </w:rPr>
        <w:t>Наставник:</w:t>
      </w:r>
      <w:r>
        <w:rPr>
          <w:b/>
          <w:color w:val="231F20"/>
          <w:spacing w:val="-11"/>
          <w:sz w:val="20"/>
        </w:rPr>
        <w:t xml:space="preserve"> </w:t>
      </w:r>
      <w:r>
        <w:rPr>
          <w:b/>
          <w:color w:val="231F20"/>
          <w:sz w:val="20"/>
        </w:rPr>
        <w:t>Рамона</w:t>
      </w:r>
      <w:r>
        <w:rPr>
          <w:b/>
          <w:color w:val="231F20"/>
          <w:spacing w:val="-11"/>
          <w:sz w:val="20"/>
        </w:rPr>
        <w:t xml:space="preserve"> </w:t>
      </w:r>
      <w:r>
        <w:rPr>
          <w:b/>
          <w:color w:val="231F20"/>
          <w:sz w:val="20"/>
        </w:rPr>
        <w:t>Димитријевић-</w:t>
      </w:r>
      <w:r>
        <w:rPr>
          <w:b/>
          <w:color w:val="231F20"/>
          <w:spacing w:val="-2"/>
          <w:sz w:val="20"/>
        </w:rPr>
        <w:t>Балаћ</w:t>
      </w:r>
    </w:p>
    <w:p>
      <w:pPr>
        <w:spacing w:after="0"/>
        <w:jc w:val="left"/>
        <w:rPr>
          <w:sz w:val="20"/>
        </w:rPr>
        <w:sectPr>
          <w:pgSz w:w="8740" w:h="12250"/>
          <w:pgMar w:top="1040" w:right="420" w:bottom="1120" w:left="860" w:header="656" w:footer="938" w:gutter="0"/>
          <w:cols w:space="720" w:num="1"/>
        </w:sectPr>
      </w:pPr>
    </w:p>
    <w:p>
      <w:pPr>
        <w:pStyle w:val="8"/>
        <w:spacing w:before="1"/>
        <w:rPr>
          <w:b/>
          <w:sz w:val="23"/>
        </w:rPr>
      </w:pPr>
    </w:p>
    <w:p>
      <w:pPr>
        <w:pStyle w:val="11"/>
        <w:numPr>
          <w:ilvl w:val="0"/>
          <w:numId w:val="4"/>
        </w:numPr>
        <w:tabs>
          <w:tab w:val="left" w:pos="1182"/>
        </w:tabs>
        <w:spacing w:before="101" w:after="0" w:line="240" w:lineRule="auto"/>
        <w:ind w:left="1181" w:right="0" w:hanging="228"/>
        <w:jc w:val="left"/>
        <w:rPr>
          <w:b/>
          <w:bCs/>
          <w:sz w:val="20"/>
        </w:rPr>
      </w:pPr>
      <w:r>
        <w:rPr>
          <w:b/>
          <w:bCs/>
          <w:color w:val="231F20"/>
          <w:spacing w:val="-2"/>
          <w:sz w:val="20"/>
        </w:rPr>
        <w:t>РАЗРЕД</w:t>
      </w:r>
    </w:p>
    <w:p>
      <w:pPr>
        <w:pStyle w:val="5"/>
        <w:spacing w:before="170"/>
        <w:ind w:left="954" w:firstLine="0"/>
      </w:pPr>
      <w:r>
        <w:rPr>
          <w:color w:val="231F20"/>
          <w:w w:val="95"/>
        </w:rPr>
        <w:t>1.</w:t>
      </w:r>
      <w:r>
        <w:rPr>
          <w:color w:val="231F20"/>
          <w:spacing w:val="9"/>
        </w:rPr>
        <w:t xml:space="preserve"> </w:t>
      </w:r>
      <w:r>
        <w:rPr>
          <w:color w:val="231F20"/>
          <w:w w:val="95"/>
        </w:rPr>
        <w:t>Јован</w:t>
      </w:r>
      <w:r>
        <w:rPr>
          <w:color w:val="231F20"/>
          <w:spacing w:val="9"/>
        </w:rPr>
        <w:t xml:space="preserve"> </w:t>
      </w:r>
      <w:r>
        <w:rPr>
          <w:color w:val="231F20"/>
          <w:w w:val="95"/>
        </w:rPr>
        <w:t>Димитријевић</w:t>
      </w:r>
      <w:r>
        <w:rPr>
          <w:color w:val="231F20"/>
          <w:spacing w:val="76"/>
        </w:rPr>
        <w:t xml:space="preserve"> </w:t>
      </w:r>
      <w:r>
        <w:rPr>
          <w:color w:val="231F20"/>
          <w:w w:val="95"/>
        </w:rPr>
        <w:t>7.12.2010.</w:t>
      </w:r>
      <w:r>
        <w:rPr>
          <w:color w:val="231F20"/>
          <w:spacing w:val="10"/>
        </w:rPr>
        <w:t xml:space="preserve"> </w:t>
      </w:r>
      <w:r>
        <w:rPr>
          <w:color w:val="231F20"/>
          <w:spacing w:val="-2"/>
          <w:w w:val="95"/>
        </w:rPr>
        <w:t>Смед.Паланка</w:t>
      </w:r>
    </w:p>
    <w:p>
      <w:pPr>
        <w:pStyle w:val="8"/>
        <w:spacing w:line="237" w:lineRule="exact"/>
        <w:ind w:left="954"/>
      </w:pPr>
      <w:r>
        <w:rPr>
          <w:color w:val="231F20"/>
        </w:rPr>
        <w:t>-Черни:</w:t>
      </w:r>
      <w:r>
        <w:rPr>
          <w:color w:val="231F20"/>
          <w:spacing w:val="-4"/>
        </w:rPr>
        <w:t xml:space="preserve"> </w:t>
      </w:r>
      <w:r>
        <w:rPr>
          <w:color w:val="231F20"/>
        </w:rPr>
        <w:t>Хроматска</w:t>
      </w:r>
      <w:r>
        <w:rPr>
          <w:color w:val="231F20"/>
          <w:spacing w:val="-4"/>
        </w:rPr>
        <w:t xml:space="preserve"> </w:t>
      </w:r>
      <w:r>
        <w:rPr>
          <w:color w:val="231F20"/>
        </w:rPr>
        <w:t>етида</w:t>
      </w:r>
      <w:r>
        <w:rPr>
          <w:color w:val="231F20"/>
          <w:spacing w:val="-3"/>
        </w:rPr>
        <w:t xml:space="preserve"> </w:t>
      </w:r>
      <w:r>
        <w:rPr>
          <w:color w:val="231F20"/>
        </w:rPr>
        <w:t>Еф</w:t>
      </w:r>
      <w:r>
        <w:rPr>
          <w:color w:val="231F20"/>
          <w:spacing w:val="-4"/>
        </w:rPr>
        <w:t xml:space="preserve"> </w:t>
      </w:r>
      <w:r>
        <w:rPr>
          <w:color w:val="231F20"/>
          <w:spacing w:val="-5"/>
        </w:rPr>
        <w:t>дур</w:t>
      </w:r>
    </w:p>
    <w:p>
      <w:pPr>
        <w:pStyle w:val="11"/>
        <w:numPr>
          <w:ilvl w:val="0"/>
          <w:numId w:val="3"/>
        </w:numPr>
        <w:tabs>
          <w:tab w:val="left" w:pos="1071"/>
        </w:tabs>
        <w:spacing w:before="0" w:after="0" w:line="256" w:lineRule="exact"/>
        <w:ind w:left="1070" w:right="0" w:hanging="117"/>
        <w:jc w:val="left"/>
        <w:rPr>
          <w:sz w:val="20"/>
        </w:rPr>
      </w:pPr>
      <w:r>
        <w:rPr>
          <w:color w:val="231F20"/>
          <w:sz w:val="20"/>
        </w:rPr>
        <w:t>Дојчиновић:</w:t>
      </w:r>
      <w:r>
        <w:rPr>
          <w:color w:val="231F20"/>
          <w:spacing w:val="-5"/>
          <w:sz w:val="20"/>
        </w:rPr>
        <w:t xml:space="preserve"> </w:t>
      </w:r>
      <w:r>
        <w:rPr>
          <w:color w:val="231F20"/>
          <w:sz w:val="20"/>
        </w:rPr>
        <w:t>Болујем</w:t>
      </w:r>
      <w:r>
        <w:rPr>
          <w:color w:val="231F20"/>
          <w:spacing w:val="-4"/>
          <w:sz w:val="20"/>
        </w:rPr>
        <w:t xml:space="preserve"> </w:t>
      </w:r>
      <w:r>
        <w:rPr>
          <w:color w:val="231F20"/>
          <w:sz w:val="20"/>
        </w:rPr>
        <w:t>ја</w:t>
      </w:r>
      <w:r>
        <w:rPr>
          <w:color w:val="231F20"/>
          <w:spacing w:val="-4"/>
          <w:sz w:val="20"/>
        </w:rPr>
        <w:t xml:space="preserve"> </w:t>
      </w:r>
      <w:r>
        <w:rPr>
          <w:color w:val="231F20"/>
          <w:sz w:val="20"/>
        </w:rPr>
        <w:t>(обрада</w:t>
      </w:r>
      <w:r>
        <w:rPr>
          <w:color w:val="231F20"/>
          <w:spacing w:val="-4"/>
          <w:sz w:val="20"/>
        </w:rPr>
        <w:t xml:space="preserve"> </w:t>
      </w:r>
      <w:r>
        <w:rPr>
          <w:color w:val="231F20"/>
          <w:sz w:val="20"/>
        </w:rPr>
        <w:t>староградске</w:t>
      </w:r>
      <w:r>
        <w:rPr>
          <w:color w:val="231F20"/>
          <w:spacing w:val="-4"/>
          <w:sz w:val="20"/>
        </w:rPr>
        <w:t xml:space="preserve"> </w:t>
      </w:r>
      <w:r>
        <w:rPr>
          <w:color w:val="231F20"/>
          <w:spacing w:val="-2"/>
          <w:sz w:val="20"/>
        </w:rPr>
        <w:t>песме)</w:t>
      </w:r>
    </w:p>
    <w:p>
      <w:pPr>
        <w:spacing w:before="208"/>
        <w:ind w:left="1006" w:right="0" w:firstLine="0"/>
        <w:jc w:val="left"/>
        <w:rPr>
          <w:b/>
          <w:sz w:val="20"/>
        </w:rPr>
      </w:pPr>
      <w:r>
        <w:rPr>
          <w:b/>
          <w:color w:val="231F20"/>
          <w:sz w:val="20"/>
        </w:rPr>
        <w:t>Наставник:</w:t>
      </w:r>
      <w:r>
        <w:rPr>
          <w:b/>
          <w:color w:val="231F20"/>
          <w:spacing w:val="-5"/>
          <w:sz w:val="20"/>
        </w:rPr>
        <w:t xml:space="preserve"> </w:t>
      </w:r>
      <w:r>
        <w:rPr>
          <w:b/>
          <w:color w:val="231F20"/>
          <w:sz w:val="20"/>
        </w:rPr>
        <w:t>Милан</w:t>
      </w:r>
      <w:r>
        <w:rPr>
          <w:b/>
          <w:color w:val="231F20"/>
          <w:spacing w:val="-4"/>
          <w:sz w:val="20"/>
        </w:rPr>
        <w:t xml:space="preserve"> </w:t>
      </w:r>
      <w:r>
        <w:rPr>
          <w:b/>
          <w:color w:val="231F20"/>
          <w:spacing w:val="-2"/>
          <w:sz w:val="20"/>
        </w:rPr>
        <w:t>Лазић</w:t>
      </w:r>
    </w:p>
    <w:p>
      <w:pPr>
        <w:pStyle w:val="11"/>
        <w:numPr>
          <w:ilvl w:val="0"/>
          <w:numId w:val="4"/>
        </w:numPr>
        <w:tabs>
          <w:tab w:val="left" w:pos="1178"/>
        </w:tabs>
        <w:spacing w:before="207" w:after="0" w:line="240" w:lineRule="auto"/>
        <w:ind w:left="1177" w:right="0" w:hanging="172"/>
        <w:jc w:val="left"/>
        <w:rPr>
          <w:b/>
          <w:bCs/>
          <w:sz w:val="20"/>
        </w:rPr>
      </w:pPr>
      <w:r>
        <w:rPr>
          <w:b/>
          <w:bCs/>
          <w:color w:val="231F20"/>
          <w:spacing w:val="-2"/>
          <w:sz w:val="20"/>
        </w:rPr>
        <w:t>РАЗРЕД</w:t>
      </w:r>
    </w:p>
    <w:p>
      <w:pPr>
        <w:pStyle w:val="8"/>
        <w:spacing w:before="4"/>
        <w:rPr>
          <w:sz w:val="31"/>
        </w:rPr>
      </w:pPr>
    </w:p>
    <w:p>
      <w:pPr>
        <w:pStyle w:val="5"/>
        <w:numPr>
          <w:ilvl w:val="0"/>
          <w:numId w:val="7"/>
        </w:numPr>
        <w:tabs>
          <w:tab w:val="left" w:pos="1193"/>
        </w:tabs>
        <w:spacing w:before="0" w:after="0" w:line="280" w:lineRule="exact"/>
        <w:ind w:left="1192" w:right="0" w:hanging="239"/>
        <w:jc w:val="left"/>
      </w:pPr>
      <w:r>
        <w:rPr>
          <w:color w:val="231F20"/>
        </w:rPr>
        <w:t>Владимир</w:t>
      </w:r>
      <w:r>
        <w:rPr>
          <w:color w:val="231F20"/>
          <w:spacing w:val="-15"/>
        </w:rPr>
        <w:t xml:space="preserve"> </w:t>
      </w:r>
      <w:r>
        <w:rPr>
          <w:color w:val="231F20"/>
        </w:rPr>
        <w:t>Михајлов</w:t>
      </w:r>
      <w:r>
        <w:rPr>
          <w:color w:val="231F20"/>
          <w:spacing w:val="15"/>
        </w:rPr>
        <w:t xml:space="preserve"> </w:t>
      </w:r>
      <w:r>
        <w:rPr>
          <w:color w:val="231F20"/>
        </w:rPr>
        <w:t>13.7.2009.</w:t>
      </w:r>
      <w:r>
        <w:rPr>
          <w:color w:val="231F20"/>
          <w:spacing w:val="58"/>
        </w:rPr>
        <w:t xml:space="preserve"> </w:t>
      </w:r>
      <w:r>
        <w:rPr>
          <w:color w:val="231F20"/>
          <w:spacing w:val="-2"/>
        </w:rPr>
        <w:t>Панчево</w:t>
      </w:r>
    </w:p>
    <w:p>
      <w:pPr>
        <w:pStyle w:val="8"/>
        <w:spacing w:line="237" w:lineRule="exact"/>
        <w:ind w:left="954"/>
      </w:pPr>
      <w:r>
        <w:rPr>
          <w:color w:val="231F20"/>
        </w:rPr>
        <w:t xml:space="preserve">-Џ.Гарт: </w:t>
      </w:r>
      <w:r>
        <w:rPr>
          <w:color w:val="231F20"/>
          <w:spacing w:val="-2"/>
        </w:rPr>
        <w:t>Скерцо</w:t>
      </w:r>
    </w:p>
    <w:p>
      <w:pPr>
        <w:pStyle w:val="8"/>
        <w:spacing w:line="256" w:lineRule="exact"/>
        <w:ind w:left="954"/>
      </w:pPr>
      <w:r>
        <w:rPr>
          <w:color w:val="231F20"/>
        </w:rPr>
        <w:t xml:space="preserve">-А.Прибилов: Сонатина, 1.,2.и 3. </w:t>
      </w:r>
      <w:r>
        <w:rPr>
          <w:color w:val="231F20"/>
          <w:spacing w:val="-4"/>
        </w:rPr>
        <w:t>став</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Никола</w:t>
      </w:r>
      <w:r>
        <w:rPr>
          <w:b/>
          <w:color w:val="231F20"/>
          <w:spacing w:val="-7"/>
          <w:sz w:val="20"/>
        </w:rPr>
        <w:t xml:space="preserve"> </w:t>
      </w:r>
      <w:r>
        <w:rPr>
          <w:b/>
          <w:color w:val="231F20"/>
          <w:spacing w:val="-2"/>
          <w:sz w:val="20"/>
        </w:rPr>
        <w:t>Грујичић</w:t>
      </w:r>
    </w:p>
    <w:p>
      <w:pPr>
        <w:pStyle w:val="5"/>
        <w:numPr>
          <w:ilvl w:val="0"/>
          <w:numId w:val="7"/>
        </w:numPr>
        <w:tabs>
          <w:tab w:val="left" w:pos="1248"/>
        </w:tabs>
        <w:spacing w:before="170" w:after="0" w:line="280" w:lineRule="exact"/>
        <w:ind w:left="1247" w:right="0" w:hanging="294"/>
        <w:jc w:val="left"/>
      </w:pPr>
      <w:r>
        <w:rPr>
          <w:color w:val="231F20"/>
        </w:rPr>
        <w:t>Филип</w:t>
      </w:r>
      <w:r>
        <w:rPr>
          <w:color w:val="231F20"/>
          <w:spacing w:val="-15"/>
        </w:rPr>
        <w:t xml:space="preserve"> </w:t>
      </w:r>
      <w:r>
        <w:rPr>
          <w:color w:val="231F20"/>
        </w:rPr>
        <w:t>Петровић</w:t>
      </w:r>
      <w:r>
        <w:rPr>
          <w:color w:val="231F20"/>
          <w:spacing w:val="17"/>
        </w:rPr>
        <w:t xml:space="preserve"> </w:t>
      </w:r>
      <w:r>
        <w:rPr>
          <w:color w:val="231F20"/>
        </w:rPr>
        <w:t>18.7.2008.</w:t>
      </w:r>
      <w:r>
        <w:rPr>
          <w:color w:val="231F20"/>
          <w:spacing w:val="61"/>
        </w:rPr>
        <w:t xml:space="preserve"> </w:t>
      </w:r>
      <w:r>
        <w:rPr>
          <w:color w:val="231F20"/>
          <w:spacing w:val="-2"/>
        </w:rPr>
        <w:t>Смед.Паланка</w:t>
      </w:r>
    </w:p>
    <w:p>
      <w:pPr>
        <w:pStyle w:val="8"/>
        <w:spacing w:line="237" w:lineRule="exact"/>
        <w:ind w:left="1006"/>
      </w:pPr>
      <w:r>
        <w:rPr>
          <w:color w:val="231F20"/>
        </w:rPr>
        <w:t>-Дојчиновић:</w:t>
      </w:r>
      <w:r>
        <w:rPr>
          <w:color w:val="231F20"/>
          <w:spacing w:val="-1"/>
        </w:rPr>
        <w:t xml:space="preserve"> </w:t>
      </w:r>
      <w:r>
        <w:rPr>
          <w:color w:val="231F20"/>
        </w:rPr>
        <w:t>Једно</w:t>
      </w:r>
      <w:r>
        <w:rPr>
          <w:color w:val="231F20"/>
          <w:spacing w:val="-1"/>
        </w:rPr>
        <w:t xml:space="preserve"> </w:t>
      </w:r>
      <w:r>
        <w:rPr>
          <w:color w:val="231F20"/>
        </w:rPr>
        <w:t>момче</w:t>
      </w:r>
      <w:r>
        <w:rPr>
          <w:color w:val="231F20"/>
          <w:spacing w:val="-1"/>
        </w:rPr>
        <w:t xml:space="preserve"> </w:t>
      </w:r>
      <w:r>
        <w:rPr>
          <w:color w:val="231F20"/>
        </w:rPr>
        <w:t>црна</w:t>
      </w:r>
      <w:r>
        <w:rPr>
          <w:color w:val="231F20"/>
          <w:spacing w:val="-1"/>
        </w:rPr>
        <w:t xml:space="preserve"> </w:t>
      </w:r>
      <w:r>
        <w:rPr>
          <w:color w:val="231F20"/>
          <w:spacing w:val="-5"/>
        </w:rPr>
        <w:t>ока</w:t>
      </w:r>
    </w:p>
    <w:p>
      <w:pPr>
        <w:pStyle w:val="8"/>
        <w:spacing w:line="256" w:lineRule="exact"/>
        <w:ind w:left="1006"/>
      </w:pPr>
      <w:r>
        <w:rPr>
          <w:color w:val="231F20"/>
        </w:rPr>
        <w:t xml:space="preserve">-Дербенко: Мадрид - из циклуса Престонице </w:t>
      </w:r>
      <w:r>
        <w:rPr>
          <w:color w:val="231F20"/>
          <w:spacing w:val="-2"/>
        </w:rPr>
        <w:t>Европе</w:t>
      </w:r>
    </w:p>
    <w:p>
      <w:pPr>
        <w:spacing w:before="192"/>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Милан</w:t>
      </w:r>
      <w:r>
        <w:rPr>
          <w:b/>
          <w:color w:val="231F20"/>
          <w:spacing w:val="-4"/>
          <w:sz w:val="20"/>
        </w:rPr>
        <w:t xml:space="preserve"> </w:t>
      </w:r>
      <w:r>
        <w:rPr>
          <w:b/>
          <w:color w:val="231F20"/>
          <w:spacing w:val="-2"/>
          <w:sz w:val="20"/>
        </w:rPr>
        <w:t>Лазић</w:t>
      </w:r>
    </w:p>
    <w:p>
      <w:pPr>
        <w:pStyle w:val="8"/>
        <w:spacing w:before="12"/>
        <w:rPr>
          <w:b/>
          <w:sz w:val="32"/>
        </w:rPr>
      </w:pPr>
    </w:p>
    <w:p>
      <w:pPr>
        <w:pStyle w:val="11"/>
        <w:numPr>
          <w:ilvl w:val="0"/>
          <w:numId w:val="4"/>
        </w:numPr>
        <w:tabs>
          <w:tab w:val="left" w:pos="1233"/>
        </w:tabs>
        <w:spacing w:before="0" w:after="0" w:line="240" w:lineRule="auto"/>
        <w:ind w:left="1232" w:right="0" w:hanging="227"/>
        <w:jc w:val="left"/>
        <w:rPr>
          <w:sz w:val="20"/>
        </w:rPr>
      </w:pPr>
      <w:r>
        <w:rPr>
          <w:rFonts w:hint="default"/>
          <w:color w:val="231F20"/>
          <w:spacing w:val="-2"/>
          <w:sz w:val="20"/>
          <w:lang w:val="sr-Cyrl-RS"/>
        </w:rPr>
        <w:t xml:space="preserve"> </w:t>
      </w:r>
      <w:r>
        <w:rPr>
          <w:b/>
          <w:bCs/>
          <w:color w:val="231F20"/>
          <w:spacing w:val="-2"/>
          <w:sz w:val="20"/>
        </w:rPr>
        <w:t>РАЗРЕД</w:t>
      </w:r>
    </w:p>
    <w:p>
      <w:pPr>
        <w:pStyle w:val="5"/>
        <w:spacing w:before="170"/>
        <w:ind w:left="954" w:firstLine="0"/>
      </w:pPr>
      <w:r>
        <w:rPr>
          <w:color w:val="231F20"/>
        </w:rPr>
        <w:t>1.</w:t>
      </w:r>
      <w:r>
        <w:rPr>
          <w:color w:val="231F20"/>
          <w:spacing w:val="-15"/>
        </w:rPr>
        <w:t xml:space="preserve"> </w:t>
      </w:r>
      <w:r>
        <w:rPr>
          <w:color w:val="231F20"/>
        </w:rPr>
        <w:t>Богдан</w:t>
      </w:r>
      <w:r>
        <w:rPr>
          <w:color w:val="231F20"/>
          <w:spacing w:val="-14"/>
        </w:rPr>
        <w:t xml:space="preserve"> </w:t>
      </w:r>
      <w:r>
        <w:rPr>
          <w:color w:val="231F20"/>
        </w:rPr>
        <w:t>Пешић</w:t>
      </w:r>
      <w:r>
        <w:rPr>
          <w:color w:val="231F20"/>
          <w:spacing w:val="23"/>
        </w:rPr>
        <w:t xml:space="preserve"> </w:t>
      </w:r>
      <w:r>
        <w:rPr>
          <w:color w:val="231F20"/>
        </w:rPr>
        <w:t>17.1.2009.</w:t>
      </w:r>
      <w:r>
        <w:rPr>
          <w:color w:val="231F20"/>
          <w:spacing w:val="68"/>
        </w:rPr>
        <w:t xml:space="preserve"> </w:t>
      </w:r>
      <w:r>
        <w:rPr>
          <w:color w:val="231F20"/>
          <w:spacing w:val="-2"/>
        </w:rPr>
        <w:t>Књажевац</w:t>
      </w:r>
    </w:p>
    <w:p>
      <w:pPr>
        <w:pStyle w:val="8"/>
        <w:spacing w:line="237" w:lineRule="exact"/>
        <w:ind w:left="954"/>
      </w:pPr>
      <w:r>
        <w:rPr>
          <w:color w:val="231F20"/>
        </w:rPr>
        <w:t xml:space="preserve">-Ф.Шуберт: </w:t>
      </w:r>
      <w:r>
        <w:rPr>
          <w:color w:val="231F20"/>
          <w:spacing w:val="-2"/>
        </w:rPr>
        <w:t>Серенада</w:t>
      </w:r>
    </w:p>
    <w:p>
      <w:pPr>
        <w:pStyle w:val="8"/>
        <w:spacing w:line="256" w:lineRule="exact"/>
        <w:ind w:left="954"/>
        <w:rPr>
          <w:rFonts w:hint="default"/>
          <w:lang w:val="sr-Cyrl-RS"/>
        </w:rPr>
      </w:pPr>
      <w:r>
        <w:rPr>
          <w:color w:val="231F20"/>
        </w:rPr>
        <w:t xml:space="preserve">-А.Верхурен: </w:t>
      </w:r>
      <w:r>
        <w:rPr>
          <w:color w:val="231F20"/>
          <w:spacing w:val="-2"/>
        </w:rPr>
        <w:t>Мизет</w:t>
      </w:r>
      <w:r>
        <w:rPr>
          <w:color w:val="231F20"/>
          <w:spacing w:val="-2"/>
          <w:lang w:val="sr-Cyrl-RS"/>
        </w:rPr>
        <w:t>а</w:t>
      </w:r>
    </w:p>
    <w:p>
      <w:pPr>
        <w:spacing w:before="208"/>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Даница</w:t>
      </w:r>
      <w:r>
        <w:rPr>
          <w:b/>
          <w:color w:val="231F20"/>
          <w:spacing w:val="-7"/>
          <w:sz w:val="20"/>
        </w:rPr>
        <w:t xml:space="preserve"> </w:t>
      </w:r>
      <w:r>
        <w:rPr>
          <w:b/>
          <w:color w:val="231F20"/>
          <w:spacing w:val="-2"/>
          <w:sz w:val="20"/>
        </w:rPr>
        <w:t>Конатар</w:t>
      </w:r>
    </w:p>
    <w:p>
      <w:pPr>
        <w:spacing w:after="0"/>
        <w:jc w:val="left"/>
        <w:rPr>
          <w:sz w:val="20"/>
        </w:rPr>
        <w:sectPr>
          <w:pgSz w:w="8740" w:h="12250"/>
          <w:pgMar w:top="1040" w:right="420" w:bottom="1120" w:left="860" w:header="656" w:footer="938" w:gutter="0"/>
          <w:cols w:space="720" w:num="1"/>
        </w:sectPr>
      </w:pPr>
    </w:p>
    <w:p>
      <w:pPr>
        <w:tabs>
          <w:tab w:val="left" w:pos="5427"/>
        </w:tabs>
        <w:spacing w:before="145"/>
        <w:ind w:left="954" w:right="0" w:firstLine="0"/>
        <w:jc w:val="left"/>
        <w:rPr>
          <w:b/>
          <w:sz w:val="24"/>
        </w:rPr>
      </w:pPr>
      <w:r>
        <w:rPr>
          <w:b/>
          <w:color w:val="231F20"/>
          <w:sz w:val="30"/>
        </w:rPr>
        <w:t>СОЛО</w:t>
      </w:r>
      <w:r>
        <w:rPr>
          <w:b/>
          <w:color w:val="231F20"/>
          <w:spacing w:val="-4"/>
          <w:sz w:val="30"/>
        </w:rPr>
        <w:t xml:space="preserve"> </w:t>
      </w:r>
      <w:r>
        <w:rPr>
          <w:b/>
          <w:color w:val="231F20"/>
          <w:spacing w:val="-2"/>
          <w:sz w:val="30"/>
        </w:rPr>
        <w:t>ПЕВАЊЕ</w:t>
      </w:r>
      <w:r>
        <w:rPr>
          <w:rFonts w:ascii="Times New Roman" w:hAnsi="Times New Roman"/>
          <w:color w:val="231F20"/>
          <w:sz w:val="30"/>
        </w:rPr>
        <w:tab/>
      </w:r>
      <w:r>
        <w:rPr>
          <w:b/>
          <w:color w:val="231F20"/>
          <w:spacing w:val="-2"/>
          <w:sz w:val="24"/>
        </w:rPr>
        <w:t>3.12.2022.</w:t>
      </w:r>
    </w:p>
    <w:p>
      <w:pPr>
        <w:pStyle w:val="8"/>
        <w:spacing w:before="9"/>
        <w:rPr>
          <w:b/>
          <w:sz w:val="30"/>
        </w:rPr>
      </w:pPr>
    </w:p>
    <w:p>
      <w:pPr>
        <w:pStyle w:val="8"/>
        <w:ind w:left="954"/>
        <w:rPr>
          <w:b/>
          <w:bCs/>
        </w:rPr>
      </w:pPr>
      <w:r>
        <w:rPr>
          <w:b/>
          <w:bCs/>
          <w:color w:val="231F20"/>
        </w:rPr>
        <w:t>ДАМЕ</w:t>
      </w:r>
      <w:r>
        <w:rPr>
          <w:b/>
          <w:bCs/>
          <w:color w:val="231F20"/>
          <w:spacing w:val="-2"/>
        </w:rPr>
        <w:t xml:space="preserve"> </w:t>
      </w:r>
      <w:r>
        <w:rPr>
          <w:b/>
          <w:bCs/>
          <w:color w:val="231F20"/>
        </w:rPr>
        <w:t>I</w:t>
      </w:r>
      <w:r>
        <w:rPr>
          <w:b/>
          <w:bCs/>
          <w:color w:val="231F20"/>
          <w:spacing w:val="-1"/>
        </w:rPr>
        <w:t xml:space="preserve"> </w:t>
      </w:r>
      <w:r>
        <w:rPr>
          <w:b/>
          <w:bCs/>
          <w:color w:val="231F20"/>
          <w:spacing w:val="-2"/>
        </w:rPr>
        <w:t>РАЗРЕД</w:t>
      </w:r>
    </w:p>
    <w:p>
      <w:pPr>
        <w:pStyle w:val="5"/>
        <w:numPr>
          <w:ilvl w:val="0"/>
          <w:numId w:val="8"/>
        </w:numPr>
        <w:tabs>
          <w:tab w:val="left" w:pos="1193"/>
        </w:tabs>
        <w:spacing w:before="187" w:after="0" w:line="280" w:lineRule="exact"/>
        <w:ind w:left="1192" w:right="0" w:hanging="239"/>
        <w:jc w:val="left"/>
      </w:pPr>
      <w:r>
        <w:rPr>
          <w:color w:val="231F20"/>
          <w:w w:val="95"/>
        </w:rPr>
        <w:t>Антонина</w:t>
      </w:r>
      <w:r>
        <w:rPr>
          <w:color w:val="231F20"/>
          <w:spacing w:val="13"/>
        </w:rPr>
        <w:t xml:space="preserve"> </w:t>
      </w:r>
      <w:r>
        <w:rPr>
          <w:color w:val="231F20"/>
          <w:w w:val="95"/>
        </w:rPr>
        <w:t>Петковић</w:t>
      </w:r>
      <w:r>
        <w:rPr>
          <w:color w:val="231F20"/>
          <w:spacing w:val="13"/>
        </w:rPr>
        <w:t xml:space="preserve"> </w:t>
      </w:r>
      <w:r>
        <w:rPr>
          <w:color w:val="231F20"/>
          <w:w w:val="95"/>
        </w:rPr>
        <w:t>24.7.2008.</w:t>
      </w:r>
      <w:r>
        <w:rPr>
          <w:color w:val="231F20"/>
          <w:spacing w:val="13"/>
        </w:rPr>
        <w:t xml:space="preserve"> </w:t>
      </w:r>
      <w:r>
        <w:rPr>
          <w:color w:val="231F20"/>
          <w:w w:val="95"/>
        </w:rPr>
        <w:t>-</w:t>
      </w:r>
      <w:r>
        <w:rPr>
          <w:color w:val="231F20"/>
          <w:spacing w:val="14"/>
        </w:rPr>
        <w:t xml:space="preserve"> </w:t>
      </w:r>
      <w:r>
        <w:rPr>
          <w:color w:val="231F20"/>
          <w:spacing w:val="-2"/>
          <w:w w:val="95"/>
        </w:rPr>
        <w:t>Ћуприја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Вакаи: Обичан мали </w:t>
      </w:r>
      <w:r>
        <w:rPr>
          <w:color w:val="231F20"/>
          <w:spacing w:val="-2"/>
          <w:sz w:val="20"/>
        </w:rPr>
        <w:t>голуб</w:t>
      </w:r>
    </w:p>
    <w:p>
      <w:pPr>
        <w:pStyle w:val="8"/>
        <w:spacing w:line="256" w:lineRule="exact"/>
        <w:ind w:left="954"/>
      </w:pPr>
      <w:r>
        <w:rPr>
          <w:color w:val="231F20"/>
        </w:rPr>
        <w:t xml:space="preserve">-Ђ. Качини - Чекај, волим </w:t>
      </w:r>
      <w:r>
        <w:rPr>
          <w:color w:val="231F20"/>
          <w:spacing w:val="-5"/>
        </w:rPr>
        <w:t>те</w:t>
      </w:r>
    </w:p>
    <w:p>
      <w:pPr>
        <w:spacing w:before="230" w:line="196" w:lineRule="auto"/>
        <w:ind w:left="954" w:right="3076" w:firstLine="0"/>
        <w:jc w:val="left"/>
        <w:rPr>
          <w:b/>
          <w:sz w:val="20"/>
        </w:rPr>
      </w:pPr>
      <w:r>
        <w:rPr>
          <w:b/>
          <w:color w:val="231F20"/>
          <w:sz w:val="20"/>
        </w:rPr>
        <w:t>Наставник: Јована Панић Корепетитор:</w:t>
      </w:r>
      <w:r>
        <w:rPr>
          <w:b/>
          <w:color w:val="231F20"/>
          <w:spacing w:val="-13"/>
          <w:sz w:val="20"/>
        </w:rPr>
        <w:t xml:space="preserve"> </w:t>
      </w:r>
      <w:r>
        <w:rPr>
          <w:b/>
          <w:color w:val="231F20"/>
          <w:sz w:val="20"/>
        </w:rPr>
        <w:t>Јован</w:t>
      </w:r>
      <w:r>
        <w:rPr>
          <w:b/>
          <w:color w:val="231F20"/>
          <w:spacing w:val="-13"/>
          <w:sz w:val="20"/>
        </w:rPr>
        <w:t xml:space="preserve"> </w:t>
      </w:r>
      <w:r>
        <w:rPr>
          <w:b/>
          <w:color w:val="231F20"/>
          <w:sz w:val="20"/>
        </w:rPr>
        <w:t>Станојевић</w:t>
      </w:r>
    </w:p>
    <w:p>
      <w:pPr>
        <w:pStyle w:val="5"/>
        <w:numPr>
          <w:ilvl w:val="0"/>
          <w:numId w:val="8"/>
        </w:numPr>
        <w:tabs>
          <w:tab w:val="left" w:pos="1193"/>
        </w:tabs>
        <w:spacing w:before="181" w:after="0" w:line="280" w:lineRule="exact"/>
        <w:ind w:left="1192" w:right="0" w:hanging="239"/>
        <w:jc w:val="left"/>
      </w:pPr>
      <w:r>
        <w:rPr>
          <w:color w:val="231F20"/>
          <w:w w:val="95"/>
        </w:rPr>
        <w:t>Дина</w:t>
      </w:r>
      <w:r>
        <w:rPr>
          <w:color w:val="231F20"/>
          <w:spacing w:val="9"/>
        </w:rPr>
        <w:t xml:space="preserve"> </w:t>
      </w:r>
      <w:r>
        <w:rPr>
          <w:color w:val="231F20"/>
          <w:w w:val="95"/>
        </w:rPr>
        <w:t>Антић</w:t>
      </w:r>
      <w:r>
        <w:rPr>
          <w:color w:val="231F20"/>
          <w:spacing w:val="10"/>
        </w:rPr>
        <w:t xml:space="preserve"> </w:t>
      </w:r>
      <w:r>
        <w:rPr>
          <w:color w:val="231F20"/>
          <w:w w:val="95"/>
        </w:rPr>
        <w:t>23.1.2009.</w:t>
      </w:r>
      <w:r>
        <w:rPr>
          <w:color w:val="231F20"/>
          <w:spacing w:val="9"/>
        </w:rPr>
        <w:t xml:space="preserve"> </w:t>
      </w:r>
      <w:r>
        <w:rPr>
          <w:color w:val="231F20"/>
          <w:w w:val="95"/>
        </w:rPr>
        <w:t>-</w:t>
      </w:r>
      <w:r>
        <w:rPr>
          <w:color w:val="231F20"/>
          <w:spacing w:val="10"/>
        </w:rPr>
        <w:t xml:space="preserve"> </w:t>
      </w:r>
      <w:r>
        <w:rPr>
          <w:color w:val="231F20"/>
          <w:spacing w:val="-2"/>
          <w:w w:val="95"/>
        </w:rPr>
        <w:t>Ћуприја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Вакаи: Обичан мали </w:t>
      </w:r>
      <w:r>
        <w:rPr>
          <w:color w:val="231F20"/>
          <w:spacing w:val="-2"/>
          <w:sz w:val="20"/>
        </w:rPr>
        <w:t>голуб</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Н. Вакаи: Напусти </w:t>
      </w:r>
      <w:r>
        <w:rPr>
          <w:color w:val="231F20"/>
          <w:spacing w:val="-2"/>
          <w:sz w:val="20"/>
        </w:rPr>
        <w:t>обалу</w:t>
      </w:r>
    </w:p>
    <w:p>
      <w:pPr>
        <w:spacing w:before="230" w:line="19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Предраг</w:t>
      </w:r>
      <w:r>
        <w:rPr>
          <w:b/>
          <w:color w:val="231F20"/>
          <w:spacing w:val="-13"/>
          <w:sz w:val="20"/>
        </w:rPr>
        <w:t xml:space="preserve"> </w:t>
      </w:r>
      <w:r>
        <w:rPr>
          <w:b/>
          <w:color w:val="231F20"/>
          <w:sz w:val="20"/>
        </w:rPr>
        <w:t>Качавенда Корепетитор:</w:t>
      </w:r>
      <w:r>
        <w:rPr>
          <w:b/>
          <w:color w:val="231F20"/>
          <w:spacing w:val="-2"/>
          <w:sz w:val="20"/>
        </w:rPr>
        <w:t xml:space="preserve"> </w:t>
      </w:r>
      <w:r>
        <w:rPr>
          <w:b/>
          <w:color w:val="231F20"/>
          <w:sz w:val="20"/>
        </w:rPr>
        <w:t>Јован</w:t>
      </w:r>
      <w:r>
        <w:rPr>
          <w:b/>
          <w:color w:val="231F20"/>
          <w:spacing w:val="-2"/>
          <w:sz w:val="20"/>
        </w:rPr>
        <w:t xml:space="preserve"> Станојевић</w:t>
      </w:r>
    </w:p>
    <w:p>
      <w:pPr>
        <w:pStyle w:val="5"/>
        <w:numPr>
          <w:ilvl w:val="0"/>
          <w:numId w:val="8"/>
        </w:numPr>
        <w:tabs>
          <w:tab w:val="left" w:pos="1193"/>
        </w:tabs>
        <w:spacing w:before="182" w:after="0" w:line="280" w:lineRule="exact"/>
        <w:ind w:left="1192" w:right="0" w:hanging="239"/>
        <w:jc w:val="left"/>
      </w:pPr>
      <w:r>
        <w:rPr>
          <w:color w:val="231F20"/>
          <w:w w:val="95"/>
        </w:rPr>
        <w:t>Јана</w:t>
      </w:r>
      <w:r>
        <w:rPr>
          <w:color w:val="231F20"/>
          <w:spacing w:val="9"/>
        </w:rPr>
        <w:t xml:space="preserve"> </w:t>
      </w:r>
      <w:r>
        <w:rPr>
          <w:color w:val="231F20"/>
          <w:w w:val="95"/>
        </w:rPr>
        <w:t>Јовановић</w:t>
      </w:r>
      <w:r>
        <w:rPr>
          <w:color w:val="231F20"/>
          <w:spacing w:val="9"/>
        </w:rPr>
        <w:t xml:space="preserve"> </w:t>
      </w:r>
      <w:r>
        <w:rPr>
          <w:color w:val="231F20"/>
          <w:w w:val="95"/>
        </w:rPr>
        <w:t>22.7.2005.</w:t>
      </w:r>
      <w:r>
        <w:rPr>
          <w:color w:val="231F20"/>
          <w:spacing w:val="10"/>
        </w:rPr>
        <w:t xml:space="preserve"> </w:t>
      </w:r>
      <w:r>
        <w:rPr>
          <w:color w:val="231F20"/>
          <w:w w:val="95"/>
        </w:rPr>
        <w:t>-</w:t>
      </w:r>
      <w:r>
        <w:rPr>
          <w:color w:val="231F20"/>
          <w:spacing w:val="9"/>
        </w:rPr>
        <w:t xml:space="preserve"> </w:t>
      </w:r>
      <w:r>
        <w:rPr>
          <w:color w:val="231F20"/>
          <w:spacing w:val="-2"/>
          <w:w w:val="95"/>
        </w:rPr>
        <w:t>Младеновац</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Вакаи: </w:t>
      </w:r>
      <w:r>
        <w:rPr>
          <w:color w:val="231F20"/>
          <w:spacing w:val="-2"/>
          <w:sz w:val="20"/>
        </w:rPr>
        <w:t>Једноставно</w:t>
      </w:r>
    </w:p>
    <w:p>
      <w:pPr>
        <w:pStyle w:val="11"/>
        <w:numPr>
          <w:ilvl w:val="0"/>
          <w:numId w:val="3"/>
        </w:numPr>
        <w:tabs>
          <w:tab w:val="left" w:pos="1071"/>
        </w:tabs>
        <w:spacing w:before="0" w:after="0" w:line="256" w:lineRule="exact"/>
        <w:ind w:left="1070" w:right="0" w:hanging="117"/>
        <w:jc w:val="left"/>
        <w:rPr>
          <w:sz w:val="20"/>
        </w:rPr>
      </w:pPr>
      <w:r>
        <w:rPr>
          <w:color w:val="231F20"/>
          <w:sz w:val="20"/>
        </w:rPr>
        <w:t>Л.</w:t>
      </w:r>
      <w:r>
        <w:rPr>
          <w:color w:val="231F20"/>
          <w:spacing w:val="-2"/>
          <w:sz w:val="20"/>
        </w:rPr>
        <w:t xml:space="preserve"> </w:t>
      </w:r>
      <w:r>
        <w:rPr>
          <w:color w:val="231F20"/>
          <w:sz w:val="20"/>
        </w:rPr>
        <w:t>Манциа:</w:t>
      </w:r>
      <w:r>
        <w:rPr>
          <w:color w:val="231F20"/>
          <w:spacing w:val="-2"/>
          <w:sz w:val="20"/>
        </w:rPr>
        <w:t xml:space="preserve"> </w:t>
      </w:r>
      <w:r>
        <w:rPr>
          <w:color w:val="231F20"/>
          <w:sz w:val="20"/>
        </w:rPr>
        <w:t>Желим</w:t>
      </w:r>
      <w:r>
        <w:rPr>
          <w:color w:val="231F20"/>
          <w:spacing w:val="-3"/>
          <w:sz w:val="20"/>
        </w:rPr>
        <w:t xml:space="preserve"> </w:t>
      </w:r>
      <w:r>
        <w:rPr>
          <w:color w:val="231F20"/>
          <w:sz w:val="20"/>
        </w:rPr>
        <w:t>да</w:t>
      </w:r>
      <w:r>
        <w:rPr>
          <w:color w:val="231F20"/>
          <w:spacing w:val="-2"/>
          <w:sz w:val="20"/>
        </w:rPr>
        <w:t xml:space="preserve"> </w:t>
      </w:r>
      <w:r>
        <w:rPr>
          <w:color w:val="231F20"/>
          <w:sz w:val="20"/>
        </w:rPr>
        <w:t>кажеш</w:t>
      </w:r>
      <w:r>
        <w:rPr>
          <w:color w:val="231F20"/>
          <w:spacing w:val="-1"/>
          <w:sz w:val="20"/>
        </w:rPr>
        <w:t xml:space="preserve"> </w:t>
      </w:r>
      <w:r>
        <w:rPr>
          <w:color w:val="231F20"/>
          <w:spacing w:val="-2"/>
          <w:sz w:val="20"/>
        </w:rPr>
        <w:t>истину</w:t>
      </w:r>
    </w:p>
    <w:p>
      <w:pPr>
        <w:spacing w:before="230" w:line="19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8"/>
        <w:spacing w:before="1"/>
        <w:rPr>
          <w:b/>
          <w:sz w:val="32"/>
        </w:rPr>
      </w:pPr>
    </w:p>
    <w:p>
      <w:pPr>
        <w:pStyle w:val="5"/>
        <w:numPr>
          <w:ilvl w:val="0"/>
          <w:numId w:val="8"/>
        </w:numPr>
        <w:tabs>
          <w:tab w:val="left" w:pos="1193"/>
        </w:tabs>
        <w:spacing w:before="1" w:after="0" w:line="280" w:lineRule="exact"/>
        <w:ind w:left="1192" w:right="0" w:hanging="239"/>
        <w:jc w:val="left"/>
      </w:pPr>
      <w:r>
        <w:rPr>
          <w:color w:val="231F20"/>
          <w:w w:val="95"/>
        </w:rPr>
        <w:t>Јелена</w:t>
      </w:r>
      <w:r>
        <w:rPr>
          <w:color w:val="231F20"/>
          <w:spacing w:val="11"/>
        </w:rPr>
        <w:t xml:space="preserve"> </w:t>
      </w:r>
      <w:r>
        <w:rPr>
          <w:color w:val="231F20"/>
          <w:w w:val="95"/>
        </w:rPr>
        <w:t>Трипковић</w:t>
      </w:r>
      <w:r>
        <w:rPr>
          <w:color w:val="231F20"/>
          <w:spacing w:val="11"/>
        </w:rPr>
        <w:t xml:space="preserve"> </w:t>
      </w:r>
      <w:r>
        <w:rPr>
          <w:color w:val="231F20"/>
          <w:w w:val="95"/>
        </w:rPr>
        <w:t>16.12.2009.</w:t>
      </w:r>
      <w:r>
        <w:rPr>
          <w:color w:val="231F20"/>
          <w:spacing w:val="11"/>
        </w:rPr>
        <w:t xml:space="preserve"> </w:t>
      </w:r>
      <w:r>
        <w:rPr>
          <w:color w:val="231F20"/>
          <w:w w:val="95"/>
        </w:rPr>
        <w:t>-</w:t>
      </w:r>
      <w:r>
        <w:rPr>
          <w:color w:val="231F20"/>
          <w:spacing w:val="12"/>
        </w:rPr>
        <w:t xml:space="preserve"> </w:t>
      </w:r>
      <w:r>
        <w:rPr>
          <w:color w:val="231F20"/>
          <w:spacing w:val="-2"/>
          <w:w w:val="95"/>
        </w:rPr>
        <w:t>Ћуприја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Вакаи: Недостају </w:t>
      </w:r>
      <w:r>
        <w:rPr>
          <w:color w:val="231F20"/>
          <w:spacing w:val="-2"/>
          <w:sz w:val="20"/>
        </w:rPr>
        <w:t>питања</w:t>
      </w:r>
    </w:p>
    <w:p>
      <w:pPr>
        <w:pStyle w:val="11"/>
        <w:numPr>
          <w:ilvl w:val="0"/>
          <w:numId w:val="3"/>
        </w:numPr>
        <w:tabs>
          <w:tab w:val="left" w:pos="1071"/>
        </w:tabs>
        <w:spacing w:before="0" w:after="0" w:line="256" w:lineRule="exact"/>
        <w:ind w:left="1070" w:right="0" w:hanging="117"/>
        <w:jc w:val="left"/>
        <w:rPr>
          <w:sz w:val="20"/>
        </w:rPr>
      </w:pPr>
      <w:r>
        <w:rPr>
          <w:color w:val="231F20"/>
          <w:sz w:val="20"/>
        </w:rPr>
        <w:t>А.</w:t>
      </w:r>
      <w:r>
        <w:rPr>
          <w:color w:val="231F20"/>
          <w:spacing w:val="-3"/>
          <w:sz w:val="20"/>
        </w:rPr>
        <w:t xml:space="preserve"> </w:t>
      </w:r>
      <w:r>
        <w:rPr>
          <w:color w:val="231F20"/>
          <w:sz w:val="20"/>
        </w:rPr>
        <w:t>Даргомижски:</w:t>
      </w:r>
      <w:r>
        <w:rPr>
          <w:color w:val="231F20"/>
          <w:spacing w:val="-3"/>
          <w:sz w:val="20"/>
        </w:rPr>
        <w:t xml:space="preserve"> </w:t>
      </w:r>
      <w:r>
        <w:rPr>
          <w:color w:val="231F20"/>
          <w:sz w:val="20"/>
        </w:rPr>
        <w:t>Момак</w:t>
      </w:r>
      <w:r>
        <w:rPr>
          <w:color w:val="231F20"/>
          <w:spacing w:val="-3"/>
          <w:sz w:val="20"/>
        </w:rPr>
        <w:t xml:space="preserve"> </w:t>
      </w:r>
      <w:r>
        <w:rPr>
          <w:color w:val="231F20"/>
          <w:sz w:val="20"/>
        </w:rPr>
        <w:t>и</w:t>
      </w:r>
      <w:r>
        <w:rPr>
          <w:color w:val="231F20"/>
          <w:spacing w:val="-2"/>
          <w:sz w:val="20"/>
        </w:rPr>
        <w:t xml:space="preserve"> девојка</w:t>
      </w:r>
    </w:p>
    <w:p>
      <w:pPr>
        <w:spacing w:before="217" w:line="211"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Предраг</w:t>
      </w:r>
      <w:r>
        <w:rPr>
          <w:b/>
          <w:color w:val="231F20"/>
          <w:spacing w:val="-13"/>
          <w:sz w:val="20"/>
        </w:rPr>
        <w:t xml:space="preserve"> </w:t>
      </w:r>
      <w:r>
        <w:rPr>
          <w:b/>
          <w:color w:val="231F20"/>
          <w:sz w:val="20"/>
        </w:rPr>
        <w:t>Качавенда Корепетитор:</w:t>
      </w:r>
      <w:r>
        <w:rPr>
          <w:b/>
          <w:color w:val="231F20"/>
          <w:spacing w:val="-2"/>
          <w:sz w:val="20"/>
        </w:rPr>
        <w:t xml:space="preserve"> </w:t>
      </w:r>
      <w:r>
        <w:rPr>
          <w:b/>
          <w:color w:val="231F20"/>
          <w:sz w:val="20"/>
        </w:rPr>
        <w:t>Јован</w:t>
      </w:r>
      <w:r>
        <w:rPr>
          <w:b/>
          <w:color w:val="231F20"/>
          <w:spacing w:val="-2"/>
          <w:sz w:val="20"/>
        </w:rPr>
        <w:t xml:space="preserve"> Станојевић</w:t>
      </w:r>
    </w:p>
    <w:p>
      <w:pPr>
        <w:pStyle w:val="5"/>
        <w:numPr>
          <w:ilvl w:val="0"/>
          <w:numId w:val="8"/>
        </w:numPr>
        <w:tabs>
          <w:tab w:val="left" w:pos="1193"/>
        </w:tabs>
        <w:spacing w:before="177" w:after="0" w:line="280" w:lineRule="exact"/>
        <w:ind w:left="1192" w:right="0" w:hanging="239"/>
        <w:jc w:val="left"/>
      </w:pPr>
      <w:r>
        <w:rPr>
          <w:color w:val="231F20"/>
          <w:spacing w:val="-2"/>
        </w:rPr>
        <w:t>Лана</w:t>
      </w:r>
      <w:r>
        <w:rPr>
          <w:color w:val="231F20"/>
          <w:spacing w:val="-10"/>
        </w:rPr>
        <w:t xml:space="preserve"> </w:t>
      </w:r>
      <w:r>
        <w:rPr>
          <w:color w:val="231F20"/>
          <w:spacing w:val="-2"/>
        </w:rPr>
        <w:t>Савић</w:t>
      </w:r>
      <w:r>
        <w:rPr>
          <w:color w:val="231F20"/>
          <w:spacing w:val="37"/>
        </w:rPr>
        <w:t xml:space="preserve"> </w:t>
      </w:r>
      <w:r>
        <w:rPr>
          <w:color w:val="231F20"/>
          <w:spacing w:val="-2"/>
        </w:rPr>
        <w:t>19.6.2008.</w:t>
      </w:r>
      <w:r>
        <w:rPr>
          <w:color w:val="231F20"/>
          <w:spacing w:val="-10"/>
        </w:rPr>
        <w:t xml:space="preserve"> </w:t>
      </w:r>
      <w:r>
        <w:rPr>
          <w:color w:val="231F20"/>
          <w:spacing w:val="-2"/>
        </w:rPr>
        <w:t>-</w:t>
      </w:r>
      <w:r>
        <w:rPr>
          <w:color w:val="231F20"/>
          <w:spacing w:val="-10"/>
        </w:rPr>
        <w:t xml:space="preserve"> </w:t>
      </w:r>
      <w:r>
        <w:rPr>
          <w:color w:val="231F20"/>
          <w:spacing w:val="-2"/>
        </w:rPr>
        <w:t>Ћуприја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Вакаи: Напусти </w:t>
      </w:r>
      <w:r>
        <w:rPr>
          <w:color w:val="231F20"/>
          <w:sz w:val="20"/>
          <w:lang w:val="sr-Cyrl-RS"/>
        </w:rPr>
        <w:t>обалу</w:t>
      </w:r>
    </w:p>
    <w:p>
      <w:pPr>
        <w:pStyle w:val="11"/>
        <w:numPr>
          <w:ilvl w:val="0"/>
          <w:numId w:val="3"/>
        </w:numPr>
        <w:tabs>
          <w:tab w:val="left" w:pos="1071"/>
        </w:tabs>
        <w:spacing w:before="0" w:after="0" w:line="256" w:lineRule="exact"/>
        <w:ind w:left="1070" w:right="0" w:hanging="117"/>
        <w:jc w:val="left"/>
        <w:rPr>
          <w:sz w:val="20"/>
        </w:rPr>
      </w:pPr>
      <w:r>
        <w:rPr>
          <w:color w:val="231F20"/>
          <w:sz w:val="20"/>
        </w:rPr>
        <w:t>Ђ.</w:t>
      </w:r>
      <w:r>
        <w:rPr>
          <w:color w:val="231F20"/>
          <w:spacing w:val="-1"/>
          <w:sz w:val="20"/>
        </w:rPr>
        <w:t xml:space="preserve"> </w:t>
      </w:r>
      <w:r>
        <w:rPr>
          <w:color w:val="231F20"/>
          <w:sz w:val="20"/>
        </w:rPr>
        <w:t>Качини:</w:t>
      </w:r>
      <w:r>
        <w:rPr>
          <w:color w:val="231F20"/>
          <w:spacing w:val="50"/>
          <w:sz w:val="20"/>
        </w:rPr>
        <w:t xml:space="preserve"> </w:t>
      </w:r>
      <w:r>
        <w:rPr>
          <w:color w:val="231F20"/>
          <w:sz w:val="20"/>
        </w:rPr>
        <w:t>Имате</w:t>
      </w:r>
      <w:r>
        <w:rPr>
          <w:color w:val="231F20"/>
          <w:spacing w:val="-2"/>
          <w:sz w:val="20"/>
        </w:rPr>
        <w:t xml:space="preserve"> </w:t>
      </w:r>
      <w:r>
        <w:rPr>
          <w:color w:val="231F20"/>
          <w:sz w:val="20"/>
        </w:rPr>
        <w:t>ли</w:t>
      </w:r>
      <w:r>
        <w:rPr>
          <w:color w:val="231F20"/>
          <w:spacing w:val="-1"/>
          <w:sz w:val="20"/>
        </w:rPr>
        <w:t xml:space="preserve"> </w:t>
      </w:r>
      <w:r>
        <w:rPr>
          <w:color w:val="231F20"/>
          <w:spacing w:val="-2"/>
          <w:sz w:val="20"/>
        </w:rPr>
        <w:t>оловке</w:t>
      </w:r>
    </w:p>
    <w:p>
      <w:pPr>
        <w:spacing w:before="218" w:line="211" w:lineRule="auto"/>
        <w:ind w:left="954" w:right="3076" w:firstLine="0"/>
        <w:jc w:val="left"/>
        <w:rPr>
          <w:b/>
          <w:sz w:val="20"/>
        </w:rPr>
      </w:pPr>
      <w:r>
        <w:rPr>
          <w:b/>
          <w:color w:val="231F20"/>
          <w:sz w:val="20"/>
        </w:rPr>
        <w:t>Наставник: Јована Панић Корепетитор:</w:t>
      </w:r>
      <w:r>
        <w:rPr>
          <w:b/>
          <w:color w:val="231F20"/>
          <w:spacing w:val="-13"/>
          <w:sz w:val="20"/>
        </w:rPr>
        <w:t xml:space="preserve"> </w:t>
      </w:r>
      <w:r>
        <w:rPr>
          <w:b/>
          <w:color w:val="231F20"/>
          <w:sz w:val="20"/>
        </w:rPr>
        <w:t>Јован</w:t>
      </w:r>
      <w:r>
        <w:rPr>
          <w:b/>
          <w:color w:val="231F20"/>
          <w:spacing w:val="-13"/>
          <w:sz w:val="20"/>
        </w:rPr>
        <w:t xml:space="preserve"> </w:t>
      </w:r>
      <w:r>
        <w:rPr>
          <w:b/>
          <w:color w:val="231F20"/>
          <w:sz w:val="20"/>
        </w:rPr>
        <w:t>Станојевић</w:t>
      </w:r>
    </w:p>
    <w:p>
      <w:pPr>
        <w:spacing w:after="0" w:line="211" w:lineRule="auto"/>
        <w:jc w:val="left"/>
        <w:rPr>
          <w:sz w:val="20"/>
        </w:rPr>
        <w:sectPr>
          <w:pgSz w:w="8740" w:h="12250"/>
          <w:pgMar w:top="1040" w:right="420" w:bottom="1120" w:left="860" w:header="656" w:footer="938" w:gutter="0"/>
          <w:cols w:space="720" w:num="1"/>
        </w:sectPr>
      </w:pPr>
    </w:p>
    <w:p>
      <w:pPr>
        <w:pStyle w:val="5"/>
        <w:numPr>
          <w:ilvl w:val="0"/>
          <w:numId w:val="8"/>
        </w:numPr>
        <w:tabs>
          <w:tab w:val="left" w:pos="1193"/>
        </w:tabs>
        <w:spacing w:before="169" w:after="0" w:line="283" w:lineRule="exact"/>
        <w:ind w:left="1192" w:right="0" w:hanging="239"/>
        <w:jc w:val="left"/>
      </w:pPr>
      <w:r>
        <w:rPr>
          <w:color w:val="231F20"/>
          <w:w w:val="95"/>
        </w:rPr>
        <w:t>Тамара</w:t>
      </w:r>
      <w:r>
        <w:rPr>
          <w:color w:val="231F20"/>
          <w:spacing w:val="10"/>
        </w:rPr>
        <w:t xml:space="preserve"> </w:t>
      </w:r>
      <w:r>
        <w:rPr>
          <w:color w:val="231F20"/>
          <w:w w:val="95"/>
        </w:rPr>
        <w:t>Живановић</w:t>
      </w:r>
      <w:r>
        <w:rPr>
          <w:color w:val="231F20"/>
          <w:spacing w:val="78"/>
        </w:rPr>
        <w:t xml:space="preserve"> </w:t>
      </w:r>
      <w:r>
        <w:rPr>
          <w:color w:val="231F20"/>
          <w:w w:val="95"/>
        </w:rPr>
        <w:t>14.1.2008.</w:t>
      </w:r>
      <w:r>
        <w:rPr>
          <w:color w:val="231F20"/>
          <w:spacing w:val="10"/>
        </w:rPr>
        <w:t xml:space="preserve"> </w:t>
      </w:r>
      <w:r>
        <w:rPr>
          <w:color w:val="231F20"/>
          <w:w w:val="95"/>
        </w:rPr>
        <w:t>-</w:t>
      </w:r>
      <w:r>
        <w:rPr>
          <w:color w:val="231F20"/>
          <w:spacing w:val="11"/>
        </w:rPr>
        <w:t xml:space="preserve"> </w:t>
      </w:r>
      <w:r>
        <w:rPr>
          <w:color w:val="231F20"/>
          <w:spacing w:val="-2"/>
          <w:w w:val="95"/>
        </w:rPr>
        <w:t>Младеновац</w:t>
      </w:r>
    </w:p>
    <w:p>
      <w:pPr>
        <w:pStyle w:val="11"/>
        <w:numPr>
          <w:ilvl w:val="0"/>
          <w:numId w:val="3"/>
        </w:numPr>
        <w:tabs>
          <w:tab w:val="left" w:pos="1071"/>
        </w:tabs>
        <w:spacing w:before="0" w:after="0" w:line="243" w:lineRule="exact"/>
        <w:ind w:left="1070" w:right="0" w:hanging="117"/>
        <w:jc w:val="left"/>
        <w:rPr>
          <w:sz w:val="20"/>
        </w:rPr>
      </w:pPr>
      <w:r>
        <w:rPr>
          <w:color w:val="231F20"/>
          <w:sz w:val="20"/>
        </w:rPr>
        <w:t xml:space="preserve">Н. Вакаи: </w:t>
      </w:r>
      <w:r>
        <w:rPr>
          <w:color w:val="231F20"/>
          <w:spacing w:val="-2"/>
          <w:sz w:val="20"/>
        </w:rPr>
        <w:t>Једноставно</w:t>
      </w:r>
    </w:p>
    <w:p>
      <w:pPr>
        <w:pStyle w:val="11"/>
        <w:numPr>
          <w:ilvl w:val="0"/>
          <w:numId w:val="3"/>
        </w:numPr>
        <w:tabs>
          <w:tab w:val="left" w:pos="1071"/>
        </w:tabs>
        <w:spacing w:before="0" w:after="0" w:line="259" w:lineRule="exact"/>
        <w:ind w:left="1070" w:right="0" w:hanging="117"/>
        <w:jc w:val="left"/>
        <w:rPr>
          <w:sz w:val="20"/>
        </w:rPr>
      </w:pPr>
      <w:r>
        <w:rPr>
          <w:color w:val="231F20"/>
          <w:sz w:val="20"/>
        </w:rPr>
        <w:t xml:space="preserve">А. Фалкониери: Прелепа врата од </w:t>
      </w:r>
      <w:r>
        <w:rPr>
          <w:color w:val="231F20"/>
          <w:spacing w:val="-2"/>
          <w:sz w:val="20"/>
        </w:rPr>
        <w:t>рубина</w:t>
      </w:r>
    </w:p>
    <w:p>
      <w:pPr>
        <w:pStyle w:val="8"/>
        <w:spacing w:before="9"/>
        <w:rPr>
          <w:sz w:val="17"/>
        </w:rPr>
      </w:pPr>
    </w:p>
    <w:p>
      <w:pPr>
        <w:spacing w:before="0" w:line="21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8"/>
        <w:rPr>
          <w:b/>
          <w:sz w:val="26"/>
        </w:rPr>
      </w:pPr>
    </w:p>
    <w:p>
      <w:pPr>
        <w:pStyle w:val="8"/>
        <w:spacing w:before="10"/>
        <w:rPr>
          <w:b/>
          <w:sz w:val="26"/>
        </w:rPr>
      </w:pPr>
    </w:p>
    <w:p>
      <w:pPr>
        <w:pStyle w:val="8"/>
        <w:spacing w:before="1"/>
        <w:ind w:left="1006"/>
        <w:rPr>
          <w:b/>
          <w:bCs/>
        </w:rPr>
      </w:pPr>
      <w:r>
        <w:rPr>
          <w:b/>
          <w:bCs/>
          <w:color w:val="231F20"/>
        </w:rPr>
        <w:t>ДАМЕ</w:t>
      </w:r>
      <w:r>
        <w:rPr>
          <w:b/>
          <w:bCs/>
          <w:color w:val="231F20"/>
          <w:spacing w:val="-2"/>
        </w:rPr>
        <w:t xml:space="preserve"> </w:t>
      </w:r>
      <w:r>
        <w:rPr>
          <w:b/>
          <w:bCs/>
          <w:color w:val="231F20"/>
        </w:rPr>
        <w:t>II</w:t>
      </w:r>
      <w:r>
        <w:rPr>
          <w:b/>
          <w:bCs/>
          <w:color w:val="231F20"/>
          <w:spacing w:val="-1"/>
        </w:rPr>
        <w:t xml:space="preserve"> </w:t>
      </w:r>
      <w:r>
        <w:rPr>
          <w:b/>
          <w:bCs/>
          <w:color w:val="231F20"/>
          <w:spacing w:val="-2"/>
        </w:rPr>
        <w:t>РАЗРЕД</w:t>
      </w:r>
    </w:p>
    <w:p>
      <w:pPr>
        <w:pStyle w:val="8"/>
        <w:spacing w:before="8"/>
        <w:rPr>
          <w:sz w:val="32"/>
        </w:rPr>
      </w:pPr>
    </w:p>
    <w:p>
      <w:pPr>
        <w:pStyle w:val="5"/>
        <w:numPr>
          <w:ilvl w:val="0"/>
          <w:numId w:val="9"/>
        </w:numPr>
        <w:tabs>
          <w:tab w:val="left" w:pos="1193"/>
        </w:tabs>
        <w:spacing w:before="0" w:after="0" w:line="283" w:lineRule="exact"/>
        <w:ind w:left="1192" w:right="0" w:hanging="239"/>
        <w:jc w:val="left"/>
      </w:pPr>
      <w:r>
        <w:rPr>
          <w:color w:val="231F20"/>
          <w:w w:val="95"/>
        </w:rPr>
        <w:t>Марија</w:t>
      </w:r>
      <w:r>
        <w:rPr>
          <w:color w:val="231F20"/>
          <w:spacing w:val="15"/>
        </w:rPr>
        <w:t xml:space="preserve"> </w:t>
      </w:r>
      <w:r>
        <w:rPr>
          <w:color w:val="231F20"/>
          <w:w w:val="95"/>
        </w:rPr>
        <w:t>Станковић</w:t>
      </w:r>
      <w:r>
        <w:rPr>
          <w:color w:val="231F20"/>
          <w:spacing w:val="16"/>
        </w:rPr>
        <w:t xml:space="preserve"> </w:t>
      </w:r>
      <w:r>
        <w:rPr>
          <w:color w:val="231F20"/>
          <w:w w:val="95"/>
        </w:rPr>
        <w:t>4.6.2009.</w:t>
      </w:r>
      <w:r>
        <w:rPr>
          <w:color w:val="231F20"/>
          <w:spacing w:val="15"/>
        </w:rPr>
        <w:t xml:space="preserve"> </w:t>
      </w:r>
      <w:r>
        <w:rPr>
          <w:color w:val="231F20"/>
          <w:spacing w:val="-2"/>
          <w:w w:val="95"/>
        </w:rPr>
        <w:t>Ћуприја</w:t>
      </w:r>
    </w:p>
    <w:p>
      <w:pPr>
        <w:pStyle w:val="11"/>
        <w:numPr>
          <w:ilvl w:val="0"/>
          <w:numId w:val="3"/>
        </w:numPr>
        <w:tabs>
          <w:tab w:val="left" w:pos="1071"/>
        </w:tabs>
        <w:spacing w:before="0" w:after="0" w:line="243" w:lineRule="exact"/>
        <w:ind w:left="1070" w:right="0" w:hanging="117"/>
        <w:jc w:val="left"/>
        <w:rPr>
          <w:sz w:val="20"/>
        </w:rPr>
      </w:pPr>
      <w:r>
        <w:rPr>
          <w:color w:val="231F20"/>
          <w:sz w:val="20"/>
        </w:rPr>
        <w:t>Ђ.</w:t>
      </w:r>
      <w:r>
        <w:rPr>
          <w:color w:val="231F20"/>
          <w:spacing w:val="-3"/>
          <w:sz w:val="20"/>
        </w:rPr>
        <w:t xml:space="preserve"> </w:t>
      </w:r>
      <w:r>
        <w:rPr>
          <w:color w:val="231F20"/>
          <w:sz w:val="20"/>
        </w:rPr>
        <w:t>Конконе</w:t>
      </w:r>
      <w:r>
        <w:rPr>
          <w:color w:val="231F20"/>
          <w:spacing w:val="-1"/>
          <w:sz w:val="20"/>
        </w:rPr>
        <w:t xml:space="preserve"> </w:t>
      </w:r>
      <w:r>
        <w:rPr>
          <w:color w:val="231F20"/>
          <w:sz w:val="20"/>
        </w:rPr>
        <w:t>- Вокализа</w:t>
      </w:r>
      <w:r>
        <w:rPr>
          <w:color w:val="231F20"/>
          <w:spacing w:val="-1"/>
          <w:sz w:val="20"/>
        </w:rPr>
        <w:t xml:space="preserve"> </w:t>
      </w:r>
      <w:r>
        <w:rPr>
          <w:color w:val="231F20"/>
          <w:sz w:val="20"/>
        </w:rPr>
        <w:t>број</w:t>
      </w:r>
      <w:r>
        <w:rPr>
          <w:color w:val="231F20"/>
          <w:spacing w:val="-1"/>
          <w:sz w:val="20"/>
        </w:rPr>
        <w:t xml:space="preserve"> </w:t>
      </w:r>
      <w:r>
        <w:rPr>
          <w:color w:val="231F20"/>
          <w:spacing w:val="-5"/>
          <w:sz w:val="20"/>
        </w:rPr>
        <w:t>11</w:t>
      </w:r>
    </w:p>
    <w:p>
      <w:pPr>
        <w:pStyle w:val="11"/>
        <w:numPr>
          <w:ilvl w:val="0"/>
          <w:numId w:val="3"/>
        </w:numPr>
        <w:tabs>
          <w:tab w:val="left" w:pos="1071"/>
        </w:tabs>
        <w:spacing w:before="0" w:after="0" w:line="259" w:lineRule="exact"/>
        <w:ind w:left="1070" w:right="0" w:hanging="117"/>
        <w:jc w:val="left"/>
        <w:rPr>
          <w:sz w:val="20"/>
        </w:rPr>
      </w:pPr>
      <w:r>
        <w:rPr>
          <w:color w:val="231F20"/>
          <w:sz w:val="20"/>
        </w:rPr>
        <w:t>А.</w:t>
      </w:r>
      <w:r>
        <w:rPr>
          <w:color w:val="231F20"/>
          <w:spacing w:val="-3"/>
          <w:sz w:val="20"/>
        </w:rPr>
        <w:t xml:space="preserve"> </w:t>
      </w:r>
      <w:r>
        <w:rPr>
          <w:color w:val="231F20"/>
          <w:sz w:val="20"/>
        </w:rPr>
        <w:t>Калдара</w:t>
      </w:r>
      <w:r>
        <w:rPr>
          <w:color w:val="231F20"/>
          <w:spacing w:val="-1"/>
          <w:sz w:val="20"/>
        </w:rPr>
        <w:t xml:space="preserve"> </w:t>
      </w:r>
      <w:r>
        <w:rPr>
          <w:color w:val="231F20"/>
          <w:sz w:val="20"/>
        </w:rPr>
        <w:t>–</w:t>
      </w:r>
      <w:r>
        <w:rPr>
          <w:color w:val="231F20"/>
          <w:spacing w:val="-1"/>
          <w:sz w:val="20"/>
        </w:rPr>
        <w:t xml:space="preserve"> </w:t>
      </w:r>
      <w:r>
        <w:rPr>
          <w:color w:val="231F20"/>
          <w:sz w:val="20"/>
        </w:rPr>
        <w:t>Иако</w:t>
      </w:r>
      <w:r>
        <w:rPr>
          <w:color w:val="231F20"/>
          <w:spacing w:val="-1"/>
          <w:sz w:val="20"/>
        </w:rPr>
        <w:t xml:space="preserve"> </w:t>
      </w:r>
      <w:r>
        <w:rPr>
          <w:color w:val="231F20"/>
          <w:spacing w:val="-2"/>
          <w:sz w:val="20"/>
        </w:rPr>
        <w:t>сурова</w:t>
      </w:r>
    </w:p>
    <w:p>
      <w:pPr>
        <w:pStyle w:val="8"/>
        <w:spacing w:before="9"/>
        <w:rPr>
          <w:sz w:val="17"/>
        </w:rPr>
      </w:pPr>
    </w:p>
    <w:p>
      <w:pPr>
        <w:spacing w:before="1" w:line="21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Предраг</w:t>
      </w:r>
      <w:r>
        <w:rPr>
          <w:b/>
          <w:color w:val="231F20"/>
          <w:spacing w:val="-13"/>
          <w:sz w:val="20"/>
        </w:rPr>
        <w:t xml:space="preserve"> </w:t>
      </w:r>
      <w:r>
        <w:rPr>
          <w:b/>
          <w:color w:val="231F20"/>
          <w:sz w:val="20"/>
        </w:rPr>
        <w:t>Качавенда Корепетитор:</w:t>
      </w:r>
      <w:r>
        <w:rPr>
          <w:b/>
          <w:color w:val="231F20"/>
          <w:spacing w:val="-2"/>
          <w:sz w:val="20"/>
        </w:rPr>
        <w:t xml:space="preserve"> </w:t>
      </w:r>
      <w:r>
        <w:rPr>
          <w:b/>
          <w:color w:val="231F20"/>
          <w:sz w:val="20"/>
        </w:rPr>
        <w:t>Јован</w:t>
      </w:r>
      <w:r>
        <w:rPr>
          <w:b/>
          <w:color w:val="231F20"/>
          <w:spacing w:val="-2"/>
          <w:sz w:val="20"/>
        </w:rPr>
        <w:t xml:space="preserve"> Станојевић</w:t>
      </w:r>
    </w:p>
    <w:p>
      <w:pPr>
        <w:pStyle w:val="5"/>
        <w:numPr>
          <w:ilvl w:val="0"/>
          <w:numId w:val="9"/>
        </w:numPr>
        <w:tabs>
          <w:tab w:val="left" w:pos="1193"/>
        </w:tabs>
        <w:spacing w:before="205" w:after="0" w:line="283" w:lineRule="exact"/>
        <w:ind w:left="1192" w:right="0" w:hanging="239"/>
        <w:jc w:val="left"/>
      </w:pPr>
      <w:r>
        <w:rPr>
          <w:color w:val="231F20"/>
          <w:w w:val="95"/>
        </w:rPr>
        <w:t>Милица</w:t>
      </w:r>
      <w:r>
        <w:rPr>
          <w:color w:val="231F20"/>
          <w:spacing w:val="16"/>
        </w:rPr>
        <w:t xml:space="preserve"> </w:t>
      </w:r>
      <w:r>
        <w:rPr>
          <w:color w:val="231F20"/>
          <w:w w:val="95"/>
        </w:rPr>
        <w:t>Мишић</w:t>
      </w:r>
      <w:r>
        <w:rPr>
          <w:color w:val="231F20"/>
          <w:spacing w:val="17"/>
        </w:rPr>
        <w:t xml:space="preserve"> </w:t>
      </w:r>
      <w:r>
        <w:rPr>
          <w:color w:val="231F20"/>
          <w:w w:val="95"/>
        </w:rPr>
        <w:t>6.2.2007.</w:t>
      </w:r>
      <w:r>
        <w:rPr>
          <w:color w:val="231F20"/>
          <w:spacing w:val="16"/>
        </w:rPr>
        <w:t xml:space="preserve"> </w:t>
      </w:r>
      <w:r>
        <w:rPr>
          <w:color w:val="231F20"/>
          <w:spacing w:val="-2"/>
          <w:w w:val="95"/>
        </w:rPr>
        <w:t>Младеновац</w:t>
      </w:r>
    </w:p>
    <w:p>
      <w:pPr>
        <w:pStyle w:val="11"/>
        <w:numPr>
          <w:ilvl w:val="0"/>
          <w:numId w:val="3"/>
        </w:numPr>
        <w:tabs>
          <w:tab w:val="left" w:pos="1071"/>
        </w:tabs>
        <w:spacing w:before="0" w:after="0" w:line="243" w:lineRule="exact"/>
        <w:ind w:left="1070" w:right="0" w:hanging="117"/>
        <w:jc w:val="left"/>
        <w:rPr>
          <w:sz w:val="20"/>
        </w:rPr>
      </w:pPr>
      <w:r>
        <w:rPr>
          <w:color w:val="231F20"/>
          <w:sz w:val="20"/>
        </w:rPr>
        <w:t xml:space="preserve">Н.Вакаи: - Без </w:t>
      </w:r>
      <w:r>
        <w:rPr>
          <w:color w:val="231F20"/>
          <w:spacing w:val="-2"/>
          <w:sz w:val="20"/>
        </w:rPr>
        <w:t>љупког</w:t>
      </w:r>
    </w:p>
    <w:p>
      <w:pPr>
        <w:pStyle w:val="11"/>
        <w:numPr>
          <w:ilvl w:val="0"/>
          <w:numId w:val="3"/>
        </w:numPr>
        <w:tabs>
          <w:tab w:val="left" w:pos="1071"/>
        </w:tabs>
        <w:spacing w:before="0" w:after="0" w:line="259" w:lineRule="exact"/>
        <w:ind w:left="1070" w:right="0" w:hanging="117"/>
        <w:jc w:val="left"/>
        <w:rPr>
          <w:sz w:val="20"/>
        </w:rPr>
      </w:pPr>
      <w:r>
        <w:rPr>
          <w:color w:val="231F20"/>
          <w:sz w:val="20"/>
        </w:rPr>
        <w:t xml:space="preserve">А. Калдара – Иако </w:t>
      </w:r>
      <w:r>
        <w:rPr>
          <w:color w:val="231F20"/>
          <w:spacing w:val="-2"/>
          <w:sz w:val="20"/>
        </w:rPr>
        <w:t>сурова</w:t>
      </w:r>
    </w:p>
    <w:p>
      <w:pPr>
        <w:pStyle w:val="8"/>
        <w:spacing w:before="9"/>
        <w:rPr>
          <w:sz w:val="17"/>
        </w:rPr>
      </w:pPr>
    </w:p>
    <w:p>
      <w:pPr>
        <w:spacing w:before="0" w:line="21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5"/>
        <w:numPr>
          <w:ilvl w:val="0"/>
          <w:numId w:val="9"/>
        </w:numPr>
        <w:tabs>
          <w:tab w:val="left" w:pos="1193"/>
        </w:tabs>
        <w:spacing w:before="205" w:after="0" w:line="283" w:lineRule="exact"/>
        <w:ind w:left="1192" w:right="0" w:hanging="239"/>
        <w:jc w:val="left"/>
      </w:pPr>
      <w:r>
        <w:rPr>
          <w:color w:val="231F20"/>
          <w:w w:val="95"/>
        </w:rPr>
        <w:t>Теодора</w:t>
      </w:r>
      <w:r>
        <w:rPr>
          <w:color w:val="231F20"/>
          <w:spacing w:val="11"/>
        </w:rPr>
        <w:t xml:space="preserve"> </w:t>
      </w:r>
      <w:r>
        <w:rPr>
          <w:color w:val="231F20"/>
          <w:w w:val="95"/>
        </w:rPr>
        <w:t>Чолаковић</w:t>
      </w:r>
      <w:r>
        <w:rPr>
          <w:color w:val="231F20"/>
          <w:spacing w:val="79"/>
        </w:rPr>
        <w:t xml:space="preserve"> </w:t>
      </w:r>
      <w:r>
        <w:rPr>
          <w:color w:val="231F20"/>
          <w:w w:val="95"/>
        </w:rPr>
        <w:t>14.5.2006.</w:t>
      </w:r>
      <w:r>
        <w:rPr>
          <w:color w:val="231F20"/>
          <w:spacing w:val="11"/>
        </w:rPr>
        <w:t xml:space="preserve"> </w:t>
      </w:r>
      <w:r>
        <w:rPr>
          <w:color w:val="231F20"/>
          <w:spacing w:val="-2"/>
          <w:w w:val="95"/>
        </w:rPr>
        <w:t>Смед.Паланка</w:t>
      </w:r>
    </w:p>
    <w:p>
      <w:pPr>
        <w:pStyle w:val="11"/>
        <w:numPr>
          <w:ilvl w:val="0"/>
          <w:numId w:val="3"/>
        </w:numPr>
        <w:tabs>
          <w:tab w:val="left" w:pos="1071"/>
        </w:tabs>
        <w:spacing w:before="0" w:after="0" w:line="243" w:lineRule="exact"/>
        <w:ind w:left="1070" w:right="0" w:hanging="117"/>
        <w:jc w:val="left"/>
        <w:rPr>
          <w:sz w:val="20"/>
        </w:rPr>
      </w:pPr>
      <w:r>
        <w:rPr>
          <w:color w:val="231F20"/>
          <w:sz w:val="20"/>
        </w:rPr>
        <w:t xml:space="preserve">Анонимус: О дивне вољене </w:t>
      </w:r>
      <w:r>
        <w:rPr>
          <w:color w:val="231F20"/>
          <w:spacing w:val="-4"/>
          <w:sz w:val="20"/>
        </w:rPr>
        <w:t>очи</w:t>
      </w:r>
    </w:p>
    <w:p>
      <w:pPr>
        <w:pStyle w:val="11"/>
        <w:numPr>
          <w:ilvl w:val="0"/>
          <w:numId w:val="3"/>
        </w:numPr>
        <w:tabs>
          <w:tab w:val="left" w:pos="1071"/>
        </w:tabs>
        <w:spacing w:before="0" w:after="0" w:line="259" w:lineRule="exact"/>
        <w:ind w:left="1070" w:right="0" w:hanging="117"/>
        <w:jc w:val="left"/>
        <w:rPr>
          <w:sz w:val="20"/>
        </w:rPr>
      </w:pPr>
      <w:r>
        <w:rPr>
          <w:color w:val="231F20"/>
          <w:sz w:val="20"/>
        </w:rPr>
        <w:t>Христић:</w:t>
      </w:r>
      <w:r>
        <w:rPr>
          <w:color w:val="231F20"/>
          <w:spacing w:val="-8"/>
          <w:sz w:val="20"/>
        </w:rPr>
        <w:t xml:space="preserve"> </w:t>
      </w:r>
      <w:r>
        <w:rPr>
          <w:color w:val="231F20"/>
          <w:spacing w:val="-2"/>
          <w:sz w:val="20"/>
        </w:rPr>
        <w:t>Ластавица</w:t>
      </w:r>
    </w:p>
    <w:p>
      <w:pPr>
        <w:pStyle w:val="8"/>
        <w:spacing w:before="9"/>
        <w:rPr>
          <w:sz w:val="17"/>
        </w:rPr>
      </w:pPr>
    </w:p>
    <w:p>
      <w:pPr>
        <w:spacing w:before="1" w:line="216" w:lineRule="auto"/>
        <w:ind w:left="954" w:right="2422" w:firstLine="0"/>
        <w:jc w:val="left"/>
        <w:rPr>
          <w:b/>
          <w:sz w:val="20"/>
        </w:rPr>
      </w:pPr>
      <w:r>
        <w:rPr>
          <w:b/>
          <w:color w:val="231F20"/>
          <w:sz w:val="20"/>
        </w:rPr>
        <w:t>Наставник: Биљана Ђорић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Светолић</w:t>
      </w:r>
    </w:p>
    <w:p>
      <w:pPr>
        <w:pStyle w:val="5"/>
        <w:numPr>
          <w:ilvl w:val="0"/>
          <w:numId w:val="9"/>
        </w:numPr>
        <w:tabs>
          <w:tab w:val="left" w:pos="1193"/>
        </w:tabs>
        <w:spacing w:before="205" w:after="0" w:line="283" w:lineRule="exact"/>
        <w:ind w:left="1192" w:right="0" w:hanging="239"/>
        <w:jc w:val="left"/>
      </w:pPr>
      <w:r>
        <w:rPr>
          <w:color w:val="231F20"/>
          <w:w w:val="95"/>
        </w:rPr>
        <w:t>Ана</w:t>
      </w:r>
      <w:r>
        <w:rPr>
          <w:color w:val="231F20"/>
          <w:spacing w:val="9"/>
        </w:rPr>
        <w:t xml:space="preserve"> </w:t>
      </w:r>
      <w:r>
        <w:rPr>
          <w:color w:val="231F20"/>
          <w:w w:val="95"/>
        </w:rPr>
        <w:t>Стојановић</w:t>
      </w:r>
      <w:r>
        <w:rPr>
          <w:color w:val="231F20"/>
          <w:spacing w:val="77"/>
        </w:rPr>
        <w:t xml:space="preserve"> </w:t>
      </w:r>
      <w:r>
        <w:rPr>
          <w:color w:val="231F20"/>
          <w:w w:val="95"/>
        </w:rPr>
        <w:t>22.6.1997.</w:t>
      </w:r>
      <w:r>
        <w:rPr>
          <w:color w:val="231F20"/>
          <w:spacing w:val="10"/>
        </w:rPr>
        <w:t xml:space="preserve"> </w:t>
      </w:r>
      <w:r>
        <w:rPr>
          <w:color w:val="231F20"/>
          <w:spacing w:val="-2"/>
          <w:w w:val="95"/>
        </w:rPr>
        <w:t>Смед.Паланка</w:t>
      </w:r>
    </w:p>
    <w:p>
      <w:pPr>
        <w:pStyle w:val="8"/>
        <w:spacing w:line="243" w:lineRule="exact"/>
        <w:ind w:left="954"/>
      </w:pPr>
      <w:r>
        <w:rPr>
          <w:color w:val="231F20"/>
        </w:rPr>
        <w:t>-Џ.Ф.Хендл:</w:t>
      </w:r>
      <w:r>
        <w:rPr>
          <w:color w:val="231F20"/>
          <w:spacing w:val="-3"/>
        </w:rPr>
        <w:t xml:space="preserve"> </w:t>
      </w:r>
      <w:r>
        <w:rPr>
          <w:color w:val="231F20"/>
        </w:rPr>
        <w:t>Зелене</w:t>
      </w:r>
      <w:r>
        <w:rPr>
          <w:color w:val="231F20"/>
          <w:spacing w:val="-3"/>
        </w:rPr>
        <w:t xml:space="preserve"> </w:t>
      </w:r>
      <w:r>
        <w:rPr>
          <w:color w:val="231F20"/>
          <w:spacing w:val="-2"/>
        </w:rPr>
        <w:t>ливаде</w:t>
      </w:r>
    </w:p>
    <w:p>
      <w:pPr>
        <w:pStyle w:val="8"/>
        <w:spacing w:line="259" w:lineRule="exact"/>
        <w:ind w:left="1006"/>
      </w:pPr>
      <w:r>
        <w:rPr>
          <w:color w:val="231F20"/>
        </w:rPr>
        <w:t>-J.</w:t>
      </w:r>
      <w:r>
        <w:rPr>
          <w:color w:val="231F20"/>
          <w:spacing w:val="-3"/>
        </w:rPr>
        <w:t xml:space="preserve"> </w:t>
      </w:r>
      <w:r>
        <w:rPr>
          <w:color w:val="231F20"/>
        </w:rPr>
        <w:t>Хаце:</w:t>
      </w:r>
      <w:r>
        <w:rPr>
          <w:color w:val="231F20"/>
          <w:spacing w:val="-3"/>
        </w:rPr>
        <w:t xml:space="preserve"> </w:t>
      </w:r>
      <w:r>
        <w:rPr>
          <w:color w:val="231F20"/>
        </w:rPr>
        <w:t>Цвати,</w:t>
      </w:r>
      <w:r>
        <w:rPr>
          <w:color w:val="231F20"/>
          <w:spacing w:val="-3"/>
        </w:rPr>
        <w:t xml:space="preserve"> </w:t>
      </w:r>
      <w:r>
        <w:rPr>
          <w:color w:val="231F20"/>
        </w:rPr>
        <w:t>цвати</w:t>
      </w:r>
      <w:r>
        <w:rPr>
          <w:color w:val="231F20"/>
          <w:spacing w:val="-2"/>
        </w:rPr>
        <w:t xml:space="preserve"> ружице</w:t>
      </w:r>
    </w:p>
    <w:p>
      <w:pPr>
        <w:pStyle w:val="8"/>
        <w:spacing w:before="9"/>
        <w:rPr>
          <w:sz w:val="17"/>
        </w:rPr>
      </w:pPr>
    </w:p>
    <w:p>
      <w:pPr>
        <w:spacing w:before="0" w:line="216" w:lineRule="auto"/>
        <w:ind w:left="954" w:right="2422" w:firstLine="0"/>
        <w:jc w:val="left"/>
        <w:rPr>
          <w:b/>
          <w:sz w:val="20"/>
        </w:rPr>
      </w:pPr>
      <w:r>
        <w:rPr>
          <w:b/>
          <w:color w:val="231F20"/>
          <w:sz w:val="20"/>
        </w:rPr>
        <w:t>Наставник: Биљана Ђорић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Светолић</w:t>
      </w:r>
    </w:p>
    <w:p>
      <w:pPr>
        <w:spacing w:after="0" w:line="216" w:lineRule="auto"/>
        <w:jc w:val="left"/>
        <w:rPr>
          <w:sz w:val="20"/>
        </w:rPr>
        <w:sectPr>
          <w:pgSz w:w="8740" w:h="12250"/>
          <w:pgMar w:top="1040" w:right="420" w:bottom="1120" w:left="860" w:header="656" w:footer="938" w:gutter="0"/>
          <w:cols w:space="720" w:num="1"/>
        </w:sectPr>
      </w:pPr>
    </w:p>
    <w:p>
      <w:pPr>
        <w:pStyle w:val="8"/>
        <w:spacing w:before="175"/>
        <w:ind w:left="954"/>
        <w:rPr>
          <w:b/>
          <w:bCs/>
        </w:rPr>
      </w:pPr>
      <w:r>
        <w:rPr>
          <w:b/>
          <w:bCs/>
          <w:color w:val="231F20"/>
        </w:rPr>
        <w:t xml:space="preserve">ГОСПОДА II </w:t>
      </w:r>
      <w:r>
        <w:rPr>
          <w:b/>
          <w:bCs/>
          <w:color w:val="231F20"/>
          <w:spacing w:val="-2"/>
        </w:rPr>
        <w:t>РАЗРЕД</w:t>
      </w:r>
    </w:p>
    <w:p>
      <w:pPr>
        <w:pStyle w:val="5"/>
        <w:numPr>
          <w:ilvl w:val="0"/>
          <w:numId w:val="10"/>
        </w:numPr>
        <w:tabs>
          <w:tab w:val="left" w:pos="1248"/>
        </w:tabs>
        <w:spacing w:before="206" w:after="0" w:line="285" w:lineRule="exact"/>
        <w:ind w:left="1247" w:right="0" w:hanging="294"/>
        <w:jc w:val="left"/>
      </w:pPr>
      <w:r>
        <w:rPr>
          <w:color w:val="231F20"/>
          <w:w w:val="95"/>
        </w:rPr>
        <w:t>Урош</w:t>
      </w:r>
      <w:r>
        <w:rPr>
          <w:color w:val="231F20"/>
          <w:spacing w:val="13"/>
        </w:rPr>
        <w:t xml:space="preserve"> </w:t>
      </w:r>
      <w:r>
        <w:rPr>
          <w:color w:val="231F20"/>
          <w:w w:val="95"/>
        </w:rPr>
        <w:t>Јончић</w:t>
      </w:r>
      <w:r>
        <w:rPr>
          <w:color w:val="231F20"/>
          <w:spacing w:val="13"/>
        </w:rPr>
        <w:t xml:space="preserve"> </w:t>
      </w:r>
      <w:r>
        <w:rPr>
          <w:color w:val="231F20"/>
          <w:w w:val="95"/>
        </w:rPr>
        <w:t>10.04.2008</w:t>
      </w:r>
      <w:r>
        <w:rPr>
          <w:color w:val="231F20"/>
          <w:spacing w:val="14"/>
        </w:rPr>
        <w:t xml:space="preserve"> </w:t>
      </w:r>
      <w:r>
        <w:rPr>
          <w:color w:val="231F20"/>
          <w:spacing w:val="-2"/>
          <w:w w:val="95"/>
        </w:rPr>
        <w:t>.Ћуприја</w:t>
      </w:r>
    </w:p>
    <w:p>
      <w:pPr>
        <w:pStyle w:val="8"/>
        <w:spacing w:line="247" w:lineRule="exact"/>
        <w:ind w:left="954"/>
      </w:pPr>
      <w:r>
        <w:rPr>
          <w:color w:val="231F20"/>
        </w:rPr>
        <w:t>-Н. Вакаи</w:t>
      </w:r>
      <w:r>
        <w:rPr>
          <w:rFonts w:hint="default"/>
          <w:color w:val="231F20"/>
          <w:lang w:val="sr-Cyrl-RS"/>
        </w:rPr>
        <w:t>:</w:t>
      </w:r>
      <w:r>
        <w:rPr>
          <w:color w:val="231F20"/>
        </w:rPr>
        <w:t xml:space="preserve"> Као </w:t>
      </w:r>
      <w:r>
        <w:rPr>
          <w:color w:val="231F20"/>
          <w:spacing w:val="-2"/>
        </w:rPr>
        <w:t>белина</w:t>
      </w:r>
    </w:p>
    <w:p>
      <w:pPr>
        <w:pStyle w:val="8"/>
        <w:spacing w:line="261" w:lineRule="exact"/>
        <w:ind w:left="954"/>
      </w:pPr>
      <w:r>
        <w:rPr>
          <w:color w:val="231F20"/>
        </w:rPr>
        <w:t>-Ђ. Б. Перголези</w:t>
      </w:r>
      <w:r>
        <w:rPr>
          <w:rFonts w:hint="default"/>
          <w:color w:val="231F20"/>
          <w:lang w:val="sr-Cyrl-RS"/>
        </w:rPr>
        <w:t xml:space="preserve">: </w:t>
      </w:r>
      <w:r>
        <w:rPr>
          <w:color w:val="231F20"/>
          <w:spacing w:val="-4"/>
        </w:rPr>
        <w:t>Нина</w:t>
      </w:r>
    </w:p>
    <w:p>
      <w:pPr>
        <w:pStyle w:val="8"/>
        <w:rPr>
          <w:sz w:val="18"/>
        </w:rPr>
      </w:pPr>
    </w:p>
    <w:p>
      <w:pPr>
        <w:spacing w:before="0" w:line="220"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Предраг</w:t>
      </w:r>
      <w:r>
        <w:rPr>
          <w:b/>
          <w:color w:val="231F20"/>
          <w:spacing w:val="-13"/>
          <w:sz w:val="20"/>
        </w:rPr>
        <w:t xml:space="preserve"> </w:t>
      </w:r>
      <w:r>
        <w:rPr>
          <w:b/>
          <w:color w:val="231F20"/>
          <w:sz w:val="20"/>
        </w:rPr>
        <w:t>Качавенда Корепетитор:</w:t>
      </w:r>
      <w:r>
        <w:rPr>
          <w:b/>
          <w:color w:val="231F20"/>
          <w:spacing w:val="-2"/>
          <w:sz w:val="20"/>
        </w:rPr>
        <w:t xml:space="preserve"> </w:t>
      </w:r>
      <w:r>
        <w:rPr>
          <w:b/>
          <w:color w:val="231F20"/>
          <w:sz w:val="20"/>
        </w:rPr>
        <w:t>Јован</w:t>
      </w:r>
      <w:r>
        <w:rPr>
          <w:b/>
          <w:color w:val="231F20"/>
          <w:spacing w:val="-2"/>
          <w:sz w:val="20"/>
        </w:rPr>
        <w:t xml:space="preserve"> Станојевић</w:t>
      </w:r>
    </w:p>
    <w:p>
      <w:pPr>
        <w:pStyle w:val="5"/>
        <w:numPr>
          <w:ilvl w:val="0"/>
          <w:numId w:val="10"/>
        </w:numPr>
        <w:tabs>
          <w:tab w:val="left" w:pos="1193"/>
        </w:tabs>
        <w:spacing w:before="210" w:after="0" w:line="285" w:lineRule="exact"/>
        <w:ind w:left="1192" w:right="0" w:hanging="239"/>
        <w:jc w:val="left"/>
      </w:pPr>
      <w:r>
        <w:rPr>
          <w:color w:val="231F20"/>
          <w:w w:val="95"/>
        </w:rPr>
        <w:t>Тодор</w:t>
      </w:r>
      <w:r>
        <w:rPr>
          <w:color w:val="231F20"/>
          <w:spacing w:val="14"/>
        </w:rPr>
        <w:t xml:space="preserve"> </w:t>
      </w:r>
      <w:r>
        <w:rPr>
          <w:color w:val="231F20"/>
          <w:w w:val="95"/>
        </w:rPr>
        <w:t>Радосављевић</w:t>
      </w:r>
      <w:r>
        <w:rPr>
          <w:color w:val="231F20"/>
          <w:spacing w:val="59"/>
          <w:w w:val="150"/>
        </w:rPr>
        <w:t xml:space="preserve"> </w:t>
      </w:r>
      <w:r>
        <w:rPr>
          <w:color w:val="231F20"/>
          <w:w w:val="95"/>
        </w:rPr>
        <w:t>23.12.2006.</w:t>
      </w:r>
      <w:r>
        <w:rPr>
          <w:color w:val="231F20"/>
          <w:spacing w:val="15"/>
        </w:rPr>
        <w:t xml:space="preserve"> </w:t>
      </w:r>
      <w:r>
        <w:rPr>
          <w:color w:val="231F20"/>
          <w:spacing w:val="-2"/>
          <w:w w:val="95"/>
        </w:rPr>
        <w:t>Младеновац</w:t>
      </w:r>
    </w:p>
    <w:p>
      <w:pPr>
        <w:pStyle w:val="8"/>
        <w:spacing w:line="247" w:lineRule="exact"/>
        <w:ind w:left="954"/>
      </w:pPr>
      <w:r>
        <w:rPr>
          <w:color w:val="231F20"/>
        </w:rPr>
        <w:t>-А.Скарлати:</w:t>
      </w:r>
      <w:r>
        <w:rPr>
          <w:color w:val="231F20"/>
          <w:spacing w:val="-2"/>
        </w:rPr>
        <w:t xml:space="preserve"> </w:t>
      </w:r>
      <w:r>
        <w:rPr>
          <w:color w:val="231F20"/>
        </w:rPr>
        <w:t>О</w:t>
      </w:r>
      <w:r>
        <w:rPr>
          <w:color w:val="231F20"/>
          <w:spacing w:val="-1"/>
        </w:rPr>
        <w:t xml:space="preserve"> </w:t>
      </w:r>
      <w:r>
        <w:rPr>
          <w:color w:val="231F20"/>
        </w:rPr>
        <w:t>престани</w:t>
      </w:r>
      <w:r>
        <w:rPr>
          <w:color w:val="231F20"/>
          <w:spacing w:val="-2"/>
        </w:rPr>
        <w:t xml:space="preserve"> </w:t>
      </w:r>
      <w:r>
        <w:rPr>
          <w:color w:val="231F20"/>
        </w:rPr>
        <w:t>да</w:t>
      </w:r>
      <w:r>
        <w:rPr>
          <w:color w:val="231F20"/>
          <w:spacing w:val="-1"/>
        </w:rPr>
        <w:t xml:space="preserve"> </w:t>
      </w:r>
      <w:r>
        <w:rPr>
          <w:color w:val="231F20"/>
        </w:rPr>
        <w:t>ме</w:t>
      </w:r>
      <w:r>
        <w:rPr>
          <w:color w:val="231F20"/>
          <w:spacing w:val="-1"/>
        </w:rPr>
        <w:t xml:space="preserve"> </w:t>
      </w:r>
      <w:r>
        <w:rPr>
          <w:color w:val="231F20"/>
          <w:spacing w:val="-2"/>
        </w:rPr>
        <w:t>мучиш</w:t>
      </w:r>
    </w:p>
    <w:p>
      <w:pPr>
        <w:pStyle w:val="8"/>
        <w:spacing w:line="261" w:lineRule="exact"/>
        <w:ind w:left="954"/>
      </w:pPr>
      <w:r>
        <w:rPr>
          <w:color w:val="231F20"/>
        </w:rPr>
        <w:t xml:space="preserve">-А. Аљабјев: Два </w:t>
      </w:r>
      <w:r>
        <w:rPr>
          <w:color w:val="231F20"/>
          <w:spacing w:val="-2"/>
        </w:rPr>
        <w:t>ворона</w:t>
      </w:r>
    </w:p>
    <w:p>
      <w:pPr>
        <w:pStyle w:val="8"/>
        <w:rPr>
          <w:sz w:val="18"/>
        </w:rPr>
      </w:pPr>
    </w:p>
    <w:p>
      <w:pPr>
        <w:spacing w:before="0" w:line="220" w:lineRule="auto"/>
        <w:ind w:left="954" w:right="2422" w:firstLine="0"/>
        <w:jc w:val="left"/>
        <w:rPr>
          <w:b/>
          <w:sz w:val="20"/>
        </w:rPr>
      </w:pPr>
      <w:r>
        <w:rPr>
          <w:b/>
          <w:color w:val="231F20"/>
          <w:sz w:val="20"/>
        </w:rPr>
        <w:t>Наставник: Ана Станковић Корепетитор:</w:t>
      </w:r>
      <w:r>
        <w:rPr>
          <w:b/>
          <w:color w:val="231F20"/>
          <w:spacing w:val="-13"/>
          <w:sz w:val="20"/>
        </w:rPr>
        <w:t xml:space="preserve"> </w:t>
      </w:r>
      <w:r>
        <w:rPr>
          <w:b/>
          <w:color w:val="231F20"/>
          <w:sz w:val="20"/>
        </w:rPr>
        <w:t>Александар</w:t>
      </w:r>
      <w:r>
        <w:rPr>
          <w:b/>
          <w:color w:val="231F20"/>
          <w:spacing w:val="-13"/>
          <w:sz w:val="20"/>
        </w:rPr>
        <w:t xml:space="preserve"> </w:t>
      </w:r>
      <w:r>
        <w:rPr>
          <w:b/>
          <w:color w:val="231F20"/>
          <w:sz w:val="20"/>
        </w:rPr>
        <w:t>Марковић</w:t>
      </w:r>
    </w:p>
    <w:p>
      <w:pPr>
        <w:pStyle w:val="5"/>
        <w:numPr>
          <w:ilvl w:val="0"/>
          <w:numId w:val="10"/>
        </w:numPr>
        <w:tabs>
          <w:tab w:val="left" w:pos="1193"/>
        </w:tabs>
        <w:spacing w:before="210" w:after="0" w:line="285" w:lineRule="exact"/>
        <w:ind w:left="1192" w:right="0" w:hanging="239"/>
        <w:jc w:val="left"/>
      </w:pPr>
      <w:r>
        <w:rPr>
          <w:color w:val="231F20"/>
          <w:w w:val="95"/>
        </w:rPr>
        <w:t>Милош</w:t>
      </w:r>
      <w:r>
        <w:rPr>
          <w:color w:val="231F20"/>
          <w:spacing w:val="14"/>
        </w:rPr>
        <w:t xml:space="preserve"> </w:t>
      </w:r>
      <w:r>
        <w:rPr>
          <w:color w:val="231F20"/>
          <w:w w:val="95"/>
        </w:rPr>
        <w:t>Величковић</w:t>
      </w:r>
      <w:r>
        <w:rPr>
          <w:color w:val="231F20"/>
          <w:spacing w:val="58"/>
          <w:w w:val="150"/>
        </w:rPr>
        <w:t xml:space="preserve"> </w:t>
      </w:r>
      <w:r>
        <w:rPr>
          <w:color w:val="231F20"/>
          <w:w w:val="95"/>
        </w:rPr>
        <w:t>13.1.2005.</w:t>
      </w:r>
      <w:r>
        <w:rPr>
          <w:color w:val="231F20"/>
          <w:spacing w:val="15"/>
        </w:rPr>
        <w:t xml:space="preserve"> </w:t>
      </w:r>
      <w:r>
        <w:rPr>
          <w:color w:val="231F20"/>
          <w:spacing w:val="-2"/>
          <w:w w:val="95"/>
        </w:rPr>
        <w:t>Смед.Паланка</w:t>
      </w:r>
    </w:p>
    <w:p>
      <w:pPr>
        <w:pStyle w:val="8"/>
        <w:spacing w:before="3" w:line="220" w:lineRule="auto"/>
        <w:ind w:left="954" w:right="1858"/>
        <w:rPr>
          <w:color w:val="231F20"/>
        </w:rPr>
      </w:pPr>
      <w:r>
        <w:rPr>
          <w:rFonts w:hint="default"/>
          <w:color w:val="231F20"/>
          <w:lang w:val="sr-Cyrl-RS"/>
        </w:rPr>
        <w:t>-</w:t>
      </w:r>
      <w:r>
        <w:rPr>
          <w:color w:val="231F20"/>
        </w:rPr>
        <w:t>Ђ.Бонончини:</w:t>
      </w:r>
      <w:r>
        <w:rPr>
          <w:color w:val="231F20"/>
          <w:spacing w:val="-7"/>
        </w:rPr>
        <w:t xml:space="preserve"> </w:t>
      </w:r>
      <w:r>
        <w:rPr>
          <w:color w:val="231F20"/>
        </w:rPr>
        <w:t>-</w:t>
      </w:r>
      <w:r>
        <w:rPr>
          <w:color w:val="231F20"/>
          <w:spacing w:val="-7"/>
        </w:rPr>
        <w:t xml:space="preserve"> </w:t>
      </w:r>
      <w:r>
        <w:rPr>
          <w:color w:val="231F20"/>
        </w:rPr>
        <w:t>За</w:t>
      </w:r>
      <w:r>
        <w:rPr>
          <w:color w:val="231F20"/>
          <w:spacing w:val="-7"/>
        </w:rPr>
        <w:t xml:space="preserve"> </w:t>
      </w:r>
      <w:r>
        <w:rPr>
          <w:color w:val="231F20"/>
        </w:rPr>
        <w:t>славу</w:t>
      </w:r>
      <w:r>
        <w:rPr>
          <w:color w:val="231F20"/>
          <w:spacing w:val="-7"/>
        </w:rPr>
        <w:t xml:space="preserve"> </w:t>
      </w:r>
      <w:r>
        <w:rPr>
          <w:color w:val="231F20"/>
        </w:rPr>
        <w:t>обожавања</w:t>
      </w:r>
    </w:p>
    <w:p>
      <w:pPr>
        <w:pStyle w:val="8"/>
        <w:spacing w:before="3" w:line="220" w:lineRule="auto"/>
        <w:ind w:left="954" w:right="1858"/>
      </w:pPr>
      <w:r>
        <w:rPr>
          <w:rFonts w:hint="default"/>
          <w:color w:val="231F20"/>
          <w:lang w:val="sr-Cyrl-RS"/>
        </w:rPr>
        <w:t>-</w:t>
      </w:r>
      <w:r>
        <w:rPr>
          <w:color w:val="231F20"/>
        </w:rPr>
        <w:t>М.Пребанда: Сан заспала</w:t>
      </w:r>
    </w:p>
    <w:p>
      <w:pPr>
        <w:pStyle w:val="8"/>
        <w:spacing w:before="4"/>
        <w:rPr>
          <w:sz w:val="18"/>
        </w:rPr>
      </w:pPr>
    </w:p>
    <w:p>
      <w:pPr>
        <w:spacing w:before="0" w:line="220" w:lineRule="auto"/>
        <w:ind w:left="954" w:right="2146" w:firstLine="0"/>
        <w:jc w:val="left"/>
        <w:rPr>
          <w:b/>
          <w:sz w:val="20"/>
        </w:rPr>
      </w:pPr>
      <w:r>
        <w:rPr>
          <w:b/>
          <w:color w:val="231F20"/>
          <w:sz w:val="20"/>
        </w:rPr>
        <w:t>Наставник: Наташа Јововић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pStyle w:val="8"/>
        <w:spacing w:before="232"/>
        <w:ind w:left="954"/>
        <w:rPr>
          <w:b/>
          <w:bCs/>
        </w:rPr>
      </w:pPr>
      <w:r>
        <w:rPr>
          <w:b/>
          <w:bCs/>
          <w:color w:val="231F20"/>
        </w:rPr>
        <w:t>ДАМЕ</w:t>
      </w:r>
      <w:r>
        <w:rPr>
          <w:b/>
          <w:bCs/>
          <w:color w:val="231F20"/>
          <w:spacing w:val="-2"/>
        </w:rPr>
        <w:t xml:space="preserve"> </w:t>
      </w:r>
      <w:r>
        <w:rPr>
          <w:b/>
          <w:bCs/>
          <w:color w:val="231F20"/>
        </w:rPr>
        <w:t>III</w:t>
      </w:r>
      <w:r>
        <w:rPr>
          <w:b/>
          <w:bCs/>
          <w:color w:val="231F20"/>
          <w:spacing w:val="-1"/>
        </w:rPr>
        <w:t xml:space="preserve"> </w:t>
      </w:r>
      <w:r>
        <w:rPr>
          <w:b/>
          <w:bCs/>
          <w:color w:val="231F20"/>
          <w:spacing w:val="-2"/>
        </w:rPr>
        <w:t>РАЗРЕД</w:t>
      </w:r>
    </w:p>
    <w:p>
      <w:pPr>
        <w:pStyle w:val="5"/>
        <w:numPr>
          <w:ilvl w:val="0"/>
          <w:numId w:val="11"/>
        </w:numPr>
        <w:tabs>
          <w:tab w:val="left" w:pos="1193"/>
          <w:tab w:val="left" w:pos="3401"/>
        </w:tabs>
        <w:spacing w:before="206" w:after="0" w:line="285" w:lineRule="exact"/>
        <w:ind w:left="1192" w:right="0" w:hanging="239"/>
        <w:jc w:val="left"/>
      </w:pPr>
      <w:r>
        <w:rPr>
          <w:color w:val="231F20"/>
          <w:w w:val="95"/>
        </w:rPr>
        <w:t>Ружица</w:t>
      </w:r>
      <w:r>
        <w:rPr>
          <w:color w:val="231F20"/>
          <w:spacing w:val="15"/>
        </w:rPr>
        <w:t xml:space="preserve"> </w:t>
      </w:r>
      <w:r>
        <w:rPr>
          <w:color w:val="231F20"/>
          <w:spacing w:val="-2"/>
        </w:rPr>
        <w:t>Цвијетић</w:t>
      </w:r>
      <w:r>
        <w:rPr>
          <w:color w:val="231F20"/>
        </w:rPr>
        <w:tab/>
      </w:r>
      <w:r>
        <w:rPr>
          <w:color w:val="231F20"/>
        </w:rPr>
        <w:t>3.3.2006.</w:t>
      </w:r>
      <w:r>
        <w:rPr>
          <w:color w:val="231F20"/>
          <w:spacing w:val="24"/>
        </w:rPr>
        <w:t xml:space="preserve"> </w:t>
      </w:r>
      <w:r>
        <w:rPr>
          <w:color w:val="231F20"/>
          <w:spacing w:val="-2"/>
        </w:rPr>
        <w:t>Младеновац</w:t>
      </w:r>
    </w:p>
    <w:p>
      <w:pPr>
        <w:pStyle w:val="8"/>
        <w:spacing w:line="247" w:lineRule="exact"/>
        <w:ind w:left="954"/>
      </w:pPr>
      <w:r>
        <w:rPr>
          <w:color w:val="231F20"/>
        </w:rPr>
        <w:t xml:space="preserve">-Ф.Кавали: Афе, засмејаваш </w:t>
      </w:r>
      <w:r>
        <w:rPr>
          <w:color w:val="231F20"/>
          <w:spacing w:val="-5"/>
        </w:rPr>
        <w:t>ме</w:t>
      </w:r>
    </w:p>
    <w:p>
      <w:pPr>
        <w:pStyle w:val="8"/>
        <w:spacing w:line="261" w:lineRule="exact"/>
        <w:ind w:left="1006"/>
      </w:pPr>
      <w:r>
        <w:rPr>
          <w:color w:val="231F20"/>
        </w:rPr>
        <w:t>-Ј.</w:t>
      </w:r>
      <w:r>
        <w:rPr>
          <w:color w:val="231F20"/>
          <w:spacing w:val="-3"/>
        </w:rPr>
        <w:t xml:space="preserve"> </w:t>
      </w:r>
      <w:r>
        <w:rPr>
          <w:color w:val="231F20"/>
        </w:rPr>
        <w:t>Хаце:</w:t>
      </w:r>
      <w:r>
        <w:rPr>
          <w:color w:val="231F20"/>
          <w:spacing w:val="-2"/>
        </w:rPr>
        <w:t xml:space="preserve"> </w:t>
      </w:r>
      <w:r>
        <w:rPr>
          <w:color w:val="231F20"/>
          <w:spacing w:val="-4"/>
        </w:rPr>
        <w:t>Сузи</w:t>
      </w:r>
    </w:p>
    <w:p>
      <w:pPr>
        <w:pStyle w:val="8"/>
        <w:spacing w:before="13"/>
        <w:rPr>
          <w:sz w:val="17"/>
        </w:rPr>
      </w:pPr>
    </w:p>
    <w:p>
      <w:pPr>
        <w:spacing w:before="0" w:line="220"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5"/>
        <w:numPr>
          <w:ilvl w:val="0"/>
          <w:numId w:val="11"/>
        </w:numPr>
        <w:tabs>
          <w:tab w:val="left" w:pos="1193"/>
          <w:tab w:val="left" w:pos="3046"/>
        </w:tabs>
        <w:spacing w:before="210" w:after="0" w:line="285" w:lineRule="exact"/>
        <w:ind w:left="1192" w:right="0" w:hanging="239"/>
        <w:jc w:val="left"/>
      </w:pPr>
      <w:r>
        <w:rPr>
          <w:color w:val="231F20"/>
          <w:w w:val="95"/>
        </w:rPr>
        <w:t>Ленка</w:t>
      </w:r>
      <w:r>
        <w:rPr>
          <w:color w:val="231F20"/>
          <w:spacing w:val="8"/>
        </w:rPr>
        <w:t xml:space="preserve"> </w:t>
      </w:r>
      <w:r>
        <w:rPr>
          <w:color w:val="231F20"/>
          <w:spacing w:val="-2"/>
        </w:rPr>
        <w:t>Остојић</w:t>
      </w:r>
      <w:r>
        <w:rPr>
          <w:color w:val="231F20"/>
        </w:rPr>
        <w:tab/>
      </w:r>
      <w:r>
        <w:rPr>
          <w:color w:val="231F20"/>
        </w:rPr>
        <w:t>20.6.2005.</w:t>
      </w:r>
      <w:r>
        <w:rPr>
          <w:color w:val="231F20"/>
          <w:spacing w:val="20"/>
        </w:rPr>
        <w:t xml:space="preserve"> </w:t>
      </w:r>
      <w:r>
        <w:rPr>
          <w:color w:val="231F20"/>
          <w:spacing w:val="-2"/>
        </w:rPr>
        <w:t>Смед.Паланка</w:t>
      </w:r>
    </w:p>
    <w:p>
      <w:pPr>
        <w:pStyle w:val="8"/>
        <w:spacing w:line="247" w:lineRule="exact"/>
        <w:ind w:left="954"/>
      </w:pPr>
      <w:r>
        <w:rPr>
          <w:color w:val="231F20"/>
        </w:rPr>
        <w:t xml:space="preserve">-Перголези: </w:t>
      </w:r>
      <w:r>
        <w:rPr>
          <w:color w:val="231F20"/>
          <w:spacing w:val="-4"/>
        </w:rPr>
        <w:t>Нина</w:t>
      </w:r>
    </w:p>
    <w:p>
      <w:pPr>
        <w:pStyle w:val="8"/>
        <w:spacing w:line="261" w:lineRule="exact"/>
        <w:ind w:left="954"/>
      </w:pPr>
      <w:r>
        <w:rPr>
          <w:color w:val="231F20"/>
        </w:rPr>
        <w:t xml:space="preserve">-Рахмањинов: </w:t>
      </w:r>
      <w:r>
        <w:rPr>
          <w:color w:val="231F20"/>
          <w:spacing w:val="-5"/>
        </w:rPr>
        <w:t>Сан</w:t>
      </w:r>
    </w:p>
    <w:p>
      <w:pPr>
        <w:pStyle w:val="8"/>
        <w:rPr>
          <w:sz w:val="18"/>
        </w:rPr>
      </w:pPr>
    </w:p>
    <w:p>
      <w:pPr>
        <w:spacing w:before="0" w:line="220" w:lineRule="auto"/>
        <w:ind w:left="954" w:right="2422" w:firstLine="0"/>
        <w:jc w:val="left"/>
        <w:rPr>
          <w:b/>
          <w:sz w:val="20"/>
        </w:rPr>
      </w:pPr>
      <w:r>
        <w:rPr>
          <w:b/>
          <w:color w:val="231F20"/>
          <w:sz w:val="20"/>
        </w:rPr>
        <w:t>Наставник: Биљана Ђорић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Светолић</w:t>
      </w:r>
    </w:p>
    <w:p>
      <w:pPr>
        <w:spacing w:after="0" w:line="220" w:lineRule="auto"/>
        <w:jc w:val="left"/>
        <w:rPr>
          <w:sz w:val="20"/>
        </w:rPr>
        <w:sectPr>
          <w:pgSz w:w="8740" w:h="12250"/>
          <w:pgMar w:top="1040" w:right="420" w:bottom="1120" w:left="860" w:header="656" w:footer="938" w:gutter="0"/>
          <w:cols w:space="720" w:num="1"/>
        </w:sectPr>
      </w:pPr>
    </w:p>
    <w:p>
      <w:pPr>
        <w:pStyle w:val="5"/>
        <w:numPr>
          <w:ilvl w:val="0"/>
          <w:numId w:val="11"/>
        </w:numPr>
        <w:tabs>
          <w:tab w:val="left" w:pos="1193"/>
          <w:tab w:val="left" w:pos="3417"/>
        </w:tabs>
        <w:spacing w:before="169" w:after="0" w:line="295" w:lineRule="exact"/>
        <w:ind w:left="1192" w:right="0" w:hanging="239"/>
        <w:jc w:val="left"/>
      </w:pPr>
      <w:r>
        <w:rPr>
          <w:color w:val="231F20"/>
          <w:w w:val="95"/>
        </w:rPr>
        <w:t>Доротеа</w:t>
      </w:r>
      <w:r>
        <w:rPr>
          <w:color w:val="231F20"/>
          <w:spacing w:val="11"/>
        </w:rPr>
        <w:t xml:space="preserve"> </w:t>
      </w:r>
      <w:r>
        <w:rPr>
          <w:color w:val="231F20"/>
          <w:spacing w:val="-2"/>
        </w:rPr>
        <w:t>Николић</w:t>
      </w:r>
      <w:r>
        <w:rPr>
          <w:color w:val="231F20"/>
        </w:rPr>
        <w:tab/>
      </w:r>
      <w:r>
        <w:rPr>
          <w:color w:val="231F20"/>
        </w:rPr>
        <w:t>26.6.2008.</w:t>
      </w:r>
      <w:r>
        <w:rPr>
          <w:color w:val="231F20"/>
          <w:spacing w:val="20"/>
        </w:rPr>
        <w:t xml:space="preserve"> </w:t>
      </w:r>
      <w:r>
        <w:rPr>
          <w:color w:val="231F20"/>
          <w:spacing w:val="-2"/>
        </w:rPr>
        <w:t>Младеновац</w:t>
      </w:r>
    </w:p>
    <w:p>
      <w:pPr>
        <w:pStyle w:val="11"/>
        <w:numPr>
          <w:ilvl w:val="0"/>
          <w:numId w:val="3"/>
        </w:numPr>
        <w:tabs>
          <w:tab w:val="left" w:pos="1071"/>
        </w:tabs>
        <w:spacing w:before="0" w:after="0" w:line="267" w:lineRule="exact"/>
        <w:ind w:left="1070" w:right="0" w:hanging="117"/>
        <w:jc w:val="left"/>
        <w:rPr>
          <w:sz w:val="20"/>
        </w:rPr>
      </w:pPr>
      <w:r>
        <w:rPr>
          <w:color w:val="231F20"/>
          <w:sz w:val="20"/>
        </w:rPr>
        <w:t>Л.</w:t>
      </w:r>
      <w:r>
        <w:rPr>
          <w:color w:val="231F20"/>
          <w:spacing w:val="-2"/>
          <w:sz w:val="20"/>
        </w:rPr>
        <w:t xml:space="preserve"> </w:t>
      </w:r>
      <w:r>
        <w:rPr>
          <w:color w:val="231F20"/>
          <w:sz w:val="20"/>
        </w:rPr>
        <w:t>Манциа:</w:t>
      </w:r>
      <w:r>
        <w:rPr>
          <w:color w:val="231F20"/>
          <w:spacing w:val="-2"/>
          <w:sz w:val="20"/>
        </w:rPr>
        <w:t xml:space="preserve"> </w:t>
      </w:r>
      <w:r>
        <w:rPr>
          <w:color w:val="231F20"/>
          <w:sz w:val="20"/>
        </w:rPr>
        <w:t>Желим</w:t>
      </w:r>
      <w:r>
        <w:rPr>
          <w:color w:val="231F20"/>
          <w:spacing w:val="-3"/>
          <w:sz w:val="20"/>
        </w:rPr>
        <w:t xml:space="preserve"> </w:t>
      </w:r>
      <w:r>
        <w:rPr>
          <w:color w:val="231F20"/>
          <w:sz w:val="20"/>
        </w:rPr>
        <w:t>да</w:t>
      </w:r>
      <w:r>
        <w:rPr>
          <w:color w:val="231F20"/>
          <w:spacing w:val="-2"/>
          <w:sz w:val="20"/>
        </w:rPr>
        <w:t xml:space="preserve"> </w:t>
      </w:r>
      <w:r>
        <w:rPr>
          <w:color w:val="231F20"/>
          <w:sz w:val="20"/>
        </w:rPr>
        <w:t>кажеш</w:t>
      </w:r>
      <w:r>
        <w:rPr>
          <w:color w:val="231F20"/>
          <w:spacing w:val="-1"/>
          <w:sz w:val="20"/>
        </w:rPr>
        <w:t xml:space="preserve"> </w:t>
      </w:r>
      <w:r>
        <w:rPr>
          <w:color w:val="231F20"/>
          <w:spacing w:val="-2"/>
          <w:sz w:val="20"/>
        </w:rPr>
        <w:t>истину</w:t>
      </w:r>
    </w:p>
    <w:p>
      <w:pPr>
        <w:pStyle w:val="8"/>
        <w:spacing w:line="271" w:lineRule="exact"/>
        <w:ind w:left="954"/>
      </w:pPr>
      <w:r>
        <w:rPr>
          <w:color w:val="231F20"/>
        </w:rPr>
        <w:t xml:space="preserve">-Ф.Шуберт: Смех и </w:t>
      </w:r>
      <w:r>
        <w:rPr>
          <w:color w:val="231F20"/>
          <w:spacing w:val="-2"/>
        </w:rPr>
        <w:t>плач</w:t>
      </w:r>
    </w:p>
    <w:p>
      <w:pPr>
        <w:pStyle w:val="8"/>
        <w:spacing w:before="11"/>
        <w:rPr>
          <w:sz w:val="19"/>
        </w:rPr>
      </w:pPr>
    </w:p>
    <w:p>
      <w:pPr>
        <w:spacing w:before="0" w:line="237" w:lineRule="auto"/>
        <w:ind w:left="954" w:right="2422" w:firstLine="0"/>
        <w:jc w:val="left"/>
        <w:rPr>
          <w:b/>
          <w:sz w:val="20"/>
        </w:rPr>
      </w:pPr>
      <w:r>
        <w:rPr>
          <w:b/>
          <w:color w:val="231F20"/>
          <w:sz w:val="20"/>
        </w:rPr>
        <w:t>Наставник: Ана Станковић Корепетитор:</w:t>
      </w:r>
      <w:r>
        <w:rPr>
          <w:b/>
          <w:color w:val="231F20"/>
          <w:spacing w:val="-13"/>
          <w:sz w:val="20"/>
        </w:rPr>
        <w:t xml:space="preserve"> </w:t>
      </w:r>
      <w:r>
        <w:rPr>
          <w:b/>
          <w:color w:val="231F20"/>
          <w:sz w:val="20"/>
        </w:rPr>
        <w:t>Александар</w:t>
      </w:r>
      <w:r>
        <w:rPr>
          <w:b/>
          <w:color w:val="231F20"/>
          <w:spacing w:val="-13"/>
          <w:sz w:val="20"/>
        </w:rPr>
        <w:t xml:space="preserve"> </w:t>
      </w:r>
      <w:r>
        <w:rPr>
          <w:b/>
          <w:color w:val="231F20"/>
          <w:sz w:val="20"/>
        </w:rPr>
        <w:t>Марковић</w:t>
      </w:r>
    </w:p>
    <w:p>
      <w:pPr>
        <w:pStyle w:val="8"/>
        <w:spacing w:before="13"/>
        <w:rPr>
          <w:b/>
          <w:sz w:val="37"/>
        </w:rPr>
      </w:pPr>
    </w:p>
    <w:p>
      <w:pPr>
        <w:pStyle w:val="5"/>
        <w:numPr>
          <w:ilvl w:val="0"/>
          <w:numId w:val="11"/>
        </w:numPr>
        <w:tabs>
          <w:tab w:val="left" w:pos="1193"/>
          <w:tab w:val="left" w:pos="2744"/>
        </w:tabs>
        <w:spacing w:before="0" w:after="0" w:line="295" w:lineRule="exact"/>
        <w:ind w:left="1192" w:right="0" w:hanging="239"/>
        <w:jc w:val="left"/>
      </w:pPr>
      <w:r>
        <w:rPr>
          <w:color w:val="231F20"/>
          <w:w w:val="95"/>
        </w:rPr>
        <w:t>Петра</w:t>
      </w:r>
      <w:r>
        <w:rPr>
          <w:color w:val="231F20"/>
          <w:spacing w:val="7"/>
        </w:rPr>
        <w:t xml:space="preserve"> </w:t>
      </w:r>
      <w:r>
        <w:rPr>
          <w:color w:val="231F20"/>
          <w:spacing w:val="-2"/>
        </w:rPr>
        <w:t>Гајић</w:t>
      </w:r>
      <w:r>
        <w:rPr>
          <w:color w:val="231F20"/>
        </w:rPr>
        <w:tab/>
      </w:r>
      <w:r>
        <w:rPr>
          <w:color w:val="231F20"/>
        </w:rPr>
        <w:t>16.6.2006.</w:t>
      </w:r>
      <w:r>
        <w:rPr>
          <w:color w:val="231F20"/>
          <w:spacing w:val="20"/>
        </w:rPr>
        <w:t xml:space="preserve"> </w:t>
      </w:r>
      <w:r>
        <w:rPr>
          <w:color w:val="231F20"/>
          <w:spacing w:val="-2"/>
        </w:rPr>
        <w:t>Смед.Паланка</w:t>
      </w:r>
    </w:p>
    <w:p>
      <w:pPr>
        <w:pStyle w:val="8"/>
        <w:spacing w:line="267" w:lineRule="exact"/>
        <w:ind w:left="954"/>
      </w:pPr>
      <w:r>
        <w:rPr>
          <w:color w:val="231F20"/>
        </w:rPr>
        <w:t>-Паизиело:</w:t>
      </w:r>
      <w:r>
        <w:rPr>
          <w:color w:val="231F20"/>
          <w:spacing w:val="51"/>
        </w:rPr>
        <w:t xml:space="preserve"> </w:t>
      </w:r>
      <w:r>
        <w:rPr>
          <w:color w:val="231F20"/>
        </w:rPr>
        <w:t xml:space="preserve">Ко жели </w:t>
      </w:r>
      <w:r>
        <w:rPr>
          <w:color w:val="231F20"/>
          <w:spacing w:val="-2"/>
        </w:rPr>
        <w:t>циганчицу</w:t>
      </w:r>
    </w:p>
    <w:p>
      <w:pPr>
        <w:pStyle w:val="8"/>
        <w:spacing w:line="271" w:lineRule="exact"/>
        <w:ind w:left="954"/>
      </w:pPr>
      <w:r>
        <w:rPr>
          <w:color w:val="231F20"/>
        </w:rPr>
        <w:t>-Ф.Шуберт:</w:t>
      </w:r>
      <w:r>
        <w:rPr>
          <w:color w:val="231F20"/>
          <w:spacing w:val="51"/>
        </w:rPr>
        <w:t xml:space="preserve"> </w:t>
      </w:r>
      <w:r>
        <w:rPr>
          <w:color w:val="231F20"/>
        </w:rPr>
        <w:t xml:space="preserve">На води да </w:t>
      </w:r>
      <w:r>
        <w:rPr>
          <w:color w:val="231F20"/>
          <w:spacing w:val="-2"/>
        </w:rPr>
        <w:t>пева</w:t>
      </w:r>
    </w:p>
    <w:p>
      <w:pPr>
        <w:pStyle w:val="8"/>
        <w:spacing w:before="11"/>
        <w:rPr>
          <w:sz w:val="19"/>
        </w:rPr>
      </w:pPr>
    </w:p>
    <w:p>
      <w:pPr>
        <w:spacing w:before="0" w:line="237" w:lineRule="auto"/>
        <w:ind w:left="954" w:right="2146" w:firstLine="0"/>
        <w:jc w:val="left"/>
        <w:rPr>
          <w:b/>
          <w:sz w:val="20"/>
        </w:rPr>
      </w:pPr>
      <w:r>
        <w:rPr>
          <w:b/>
          <w:color w:val="231F20"/>
          <w:sz w:val="20"/>
        </w:rPr>
        <w:t>Наставник: Наташа Јововић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pStyle w:val="8"/>
        <w:spacing w:before="2"/>
        <w:rPr>
          <w:b/>
          <w:sz w:val="18"/>
        </w:rPr>
      </w:pPr>
    </w:p>
    <w:p>
      <w:pPr>
        <w:pStyle w:val="5"/>
        <w:numPr>
          <w:ilvl w:val="0"/>
          <w:numId w:val="11"/>
        </w:numPr>
        <w:tabs>
          <w:tab w:val="left" w:pos="1193"/>
          <w:tab w:val="left" w:pos="3035"/>
        </w:tabs>
        <w:spacing w:before="0" w:after="0" w:line="295" w:lineRule="exact"/>
        <w:ind w:left="1192" w:right="0" w:hanging="239"/>
        <w:jc w:val="left"/>
      </w:pPr>
      <w:r>
        <w:rPr>
          <w:color w:val="231F20"/>
          <w:w w:val="95"/>
        </w:rPr>
        <w:t>Дуња</w:t>
      </w:r>
      <w:r>
        <w:rPr>
          <w:color w:val="231F20"/>
          <w:spacing w:val="7"/>
        </w:rPr>
        <w:t xml:space="preserve"> </w:t>
      </w:r>
      <w:r>
        <w:rPr>
          <w:color w:val="231F20"/>
          <w:spacing w:val="-2"/>
          <w:w w:val="95"/>
        </w:rPr>
        <w:t>Пуповац</w:t>
      </w:r>
      <w:r>
        <w:rPr>
          <w:color w:val="231F20"/>
        </w:rPr>
        <w:tab/>
      </w:r>
      <w:r>
        <w:rPr>
          <w:color w:val="231F20"/>
        </w:rPr>
        <w:t>9.3.2005.</w:t>
      </w:r>
      <w:r>
        <w:rPr>
          <w:color w:val="231F20"/>
          <w:spacing w:val="24"/>
        </w:rPr>
        <w:t xml:space="preserve"> </w:t>
      </w:r>
      <w:r>
        <w:rPr>
          <w:color w:val="231F20"/>
          <w:spacing w:val="-2"/>
        </w:rPr>
        <w:t>Смед.Паланка</w:t>
      </w:r>
    </w:p>
    <w:p>
      <w:pPr>
        <w:pStyle w:val="8"/>
        <w:spacing w:line="267" w:lineRule="exact"/>
        <w:ind w:left="954"/>
      </w:pPr>
      <w:r>
        <w:rPr>
          <w:color w:val="231F20"/>
        </w:rPr>
        <w:t>-A.Скарлати</w:t>
      </w:r>
      <w:r>
        <w:rPr>
          <w:rFonts w:hint="default"/>
          <w:color w:val="231F20"/>
          <w:lang w:val="sr-Cyrl-RS"/>
        </w:rPr>
        <w:t>:</w:t>
      </w:r>
      <w:r>
        <w:rPr>
          <w:color w:val="231F20"/>
        </w:rPr>
        <w:t xml:space="preserve"> Ако ти од моје </w:t>
      </w:r>
      <w:r>
        <w:rPr>
          <w:color w:val="231F20"/>
          <w:spacing w:val="-2"/>
        </w:rPr>
        <w:t>смрти</w:t>
      </w:r>
    </w:p>
    <w:p>
      <w:pPr>
        <w:pStyle w:val="8"/>
        <w:spacing w:line="271" w:lineRule="exact"/>
        <w:ind w:left="954"/>
      </w:pPr>
      <w:r>
        <w:rPr>
          <w:color w:val="231F20"/>
        </w:rPr>
        <w:t xml:space="preserve">-Г.Форе: Лептир и </w:t>
      </w:r>
      <w:r>
        <w:rPr>
          <w:color w:val="231F20"/>
          <w:spacing w:val="-4"/>
        </w:rPr>
        <w:t>цвет</w:t>
      </w:r>
    </w:p>
    <w:p>
      <w:pPr>
        <w:pStyle w:val="8"/>
        <w:spacing w:before="11"/>
        <w:rPr>
          <w:sz w:val="19"/>
        </w:rPr>
      </w:pPr>
    </w:p>
    <w:p>
      <w:pPr>
        <w:spacing w:before="0" w:line="237" w:lineRule="auto"/>
        <w:ind w:left="954" w:right="2146" w:firstLine="0"/>
        <w:jc w:val="left"/>
        <w:rPr>
          <w:b/>
          <w:sz w:val="20"/>
        </w:rPr>
      </w:pPr>
      <w:r>
        <w:rPr>
          <w:b/>
          <w:color w:val="231F20"/>
          <w:sz w:val="20"/>
        </w:rPr>
        <w:t>Наставник: Наташа Јововић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pStyle w:val="8"/>
        <w:spacing w:before="2"/>
        <w:rPr>
          <w:b/>
          <w:sz w:val="18"/>
        </w:rPr>
      </w:pPr>
    </w:p>
    <w:p>
      <w:pPr>
        <w:pStyle w:val="5"/>
        <w:numPr>
          <w:ilvl w:val="0"/>
          <w:numId w:val="11"/>
        </w:numPr>
        <w:tabs>
          <w:tab w:val="left" w:pos="1193"/>
          <w:tab w:val="left" w:pos="3524"/>
        </w:tabs>
        <w:spacing w:before="0" w:after="0" w:line="295" w:lineRule="exact"/>
        <w:ind w:left="1192" w:right="0" w:hanging="239"/>
        <w:jc w:val="left"/>
      </w:pPr>
      <w:r>
        <w:rPr>
          <w:color w:val="231F20"/>
          <w:w w:val="95"/>
        </w:rPr>
        <w:t>Теодора</w:t>
      </w:r>
      <w:r>
        <w:rPr>
          <w:color w:val="231F20"/>
          <w:spacing w:val="10"/>
        </w:rPr>
        <w:t xml:space="preserve"> </w:t>
      </w:r>
      <w:r>
        <w:rPr>
          <w:color w:val="231F20"/>
          <w:spacing w:val="-2"/>
        </w:rPr>
        <w:t>Чаировић</w:t>
      </w:r>
      <w:r>
        <w:rPr>
          <w:color w:val="231F20"/>
        </w:rPr>
        <w:tab/>
      </w:r>
      <w:r>
        <w:rPr>
          <w:color w:val="231F20"/>
        </w:rPr>
        <w:t>25.5.2005.</w:t>
      </w:r>
      <w:r>
        <w:rPr>
          <w:color w:val="231F20"/>
          <w:spacing w:val="20"/>
        </w:rPr>
        <w:t xml:space="preserve"> </w:t>
      </w:r>
      <w:r>
        <w:rPr>
          <w:color w:val="231F20"/>
          <w:spacing w:val="-2"/>
        </w:rPr>
        <w:t>Смед.Паланка</w:t>
      </w:r>
    </w:p>
    <w:p>
      <w:pPr>
        <w:pStyle w:val="8"/>
        <w:spacing w:line="267" w:lineRule="exact"/>
        <w:ind w:left="954"/>
      </w:pPr>
      <w:r>
        <w:rPr>
          <w:color w:val="231F20"/>
        </w:rPr>
        <w:t>-A.</w:t>
      </w:r>
      <w:r>
        <w:rPr>
          <w:color w:val="231F20"/>
          <w:spacing w:val="-1"/>
        </w:rPr>
        <w:t xml:space="preserve"> </w:t>
      </w:r>
      <w:r>
        <w:rPr>
          <w:color w:val="231F20"/>
        </w:rPr>
        <w:t>Скарлати: Сав</w:t>
      </w:r>
      <w:r>
        <w:rPr>
          <w:color w:val="231F20"/>
          <w:spacing w:val="-1"/>
        </w:rPr>
        <w:t xml:space="preserve"> </w:t>
      </w:r>
      <w:r>
        <w:rPr>
          <w:color w:val="231F20"/>
        </w:rPr>
        <w:t xml:space="preserve">сам у </w:t>
      </w:r>
      <w:r>
        <w:rPr>
          <w:color w:val="231F20"/>
          <w:spacing w:val="-2"/>
        </w:rPr>
        <w:t>болу</w:t>
      </w:r>
    </w:p>
    <w:p>
      <w:pPr>
        <w:pStyle w:val="8"/>
        <w:spacing w:line="271" w:lineRule="exact"/>
        <w:ind w:left="954"/>
      </w:pPr>
      <w:r>
        <w:rPr>
          <w:color w:val="231F20"/>
        </w:rPr>
        <w:t>-Ф.Шуберт:</w:t>
      </w:r>
      <w:r>
        <w:rPr>
          <w:color w:val="231F20"/>
          <w:spacing w:val="51"/>
        </w:rPr>
        <w:t xml:space="preserve"> </w:t>
      </w:r>
      <w:r>
        <w:rPr>
          <w:color w:val="231F20"/>
        </w:rPr>
        <w:t xml:space="preserve">Пролећни </w:t>
      </w:r>
      <w:r>
        <w:rPr>
          <w:color w:val="231F20"/>
          <w:spacing w:val="-5"/>
        </w:rPr>
        <w:t>сан</w:t>
      </w:r>
    </w:p>
    <w:p>
      <w:pPr>
        <w:pStyle w:val="8"/>
        <w:spacing w:before="11"/>
        <w:rPr>
          <w:sz w:val="19"/>
        </w:rPr>
      </w:pPr>
    </w:p>
    <w:p>
      <w:pPr>
        <w:spacing w:before="0" w:line="237" w:lineRule="auto"/>
        <w:ind w:left="954" w:right="2146" w:firstLine="0"/>
        <w:jc w:val="left"/>
        <w:rPr>
          <w:b/>
          <w:sz w:val="20"/>
        </w:rPr>
      </w:pPr>
      <w:r>
        <w:rPr>
          <w:b/>
          <w:color w:val="231F20"/>
          <w:sz w:val="20"/>
        </w:rPr>
        <w:t>Наставник: Наташа Јововић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pStyle w:val="8"/>
        <w:spacing w:before="2"/>
        <w:rPr>
          <w:b/>
          <w:sz w:val="18"/>
        </w:rPr>
      </w:pPr>
    </w:p>
    <w:p>
      <w:pPr>
        <w:pStyle w:val="5"/>
        <w:numPr>
          <w:ilvl w:val="0"/>
          <w:numId w:val="11"/>
        </w:numPr>
        <w:tabs>
          <w:tab w:val="left" w:pos="1193"/>
          <w:tab w:val="left" w:pos="3568"/>
        </w:tabs>
        <w:spacing w:before="1" w:after="0" w:line="295" w:lineRule="exact"/>
        <w:ind w:left="1192" w:right="0" w:hanging="239"/>
        <w:jc w:val="left"/>
      </w:pPr>
      <w:r>
        <w:rPr>
          <w:color w:val="231F20"/>
          <w:w w:val="95"/>
        </w:rPr>
        <w:t>Невена</w:t>
      </w:r>
      <w:r>
        <w:rPr>
          <w:color w:val="231F20"/>
          <w:spacing w:val="9"/>
        </w:rPr>
        <w:t xml:space="preserve"> </w:t>
      </w:r>
      <w:r>
        <w:rPr>
          <w:color w:val="231F20"/>
          <w:spacing w:val="-2"/>
        </w:rPr>
        <w:t>Станојевић</w:t>
      </w:r>
      <w:r>
        <w:rPr>
          <w:color w:val="231F20"/>
        </w:rPr>
        <w:tab/>
      </w:r>
      <w:r>
        <w:rPr>
          <w:color w:val="231F20"/>
        </w:rPr>
        <w:t>27.5.2004.</w:t>
      </w:r>
      <w:r>
        <w:rPr>
          <w:color w:val="231F20"/>
          <w:spacing w:val="20"/>
        </w:rPr>
        <w:t xml:space="preserve"> </w:t>
      </w:r>
      <w:r>
        <w:rPr>
          <w:color w:val="231F20"/>
          <w:spacing w:val="-2"/>
        </w:rPr>
        <w:t>Смед.Паланка</w:t>
      </w:r>
    </w:p>
    <w:p>
      <w:pPr>
        <w:pStyle w:val="8"/>
        <w:spacing w:line="267" w:lineRule="exact"/>
        <w:ind w:left="954"/>
      </w:pPr>
      <w:r>
        <w:rPr>
          <w:color w:val="231F20"/>
        </w:rPr>
        <w:t>-Ђ.Б.Перголези:</w:t>
      </w:r>
      <w:r>
        <w:rPr>
          <w:color w:val="231F20"/>
          <w:spacing w:val="51"/>
        </w:rPr>
        <w:t xml:space="preserve"> </w:t>
      </w:r>
      <w:r>
        <w:rPr>
          <w:color w:val="231F20"/>
        </w:rPr>
        <w:t xml:space="preserve">Ако ме </w:t>
      </w:r>
      <w:r>
        <w:rPr>
          <w:color w:val="231F20"/>
          <w:spacing w:val="-2"/>
        </w:rPr>
        <w:t>волиш</w:t>
      </w:r>
    </w:p>
    <w:p>
      <w:pPr>
        <w:pStyle w:val="8"/>
        <w:spacing w:line="271" w:lineRule="exact"/>
        <w:ind w:left="954"/>
      </w:pPr>
      <w:r>
        <w:rPr>
          <w:color w:val="231F20"/>
        </w:rPr>
        <w:t xml:space="preserve">-Ф.Обрадорс: </w:t>
      </w:r>
      <w:r>
        <w:rPr>
          <w:color w:val="231F20"/>
          <w:spacing w:val="-2"/>
        </w:rPr>
        <w:t>Живот</w:t>
      </w:r>
    </w:p>
    <w:p>
      <w:pPr>
        <w:pStyle w:val="8"/>
        <w:spacing w:before="10"/>
        <w:rPr>
          <w:sz w:val="19"/>
        </w:rPr>
      </w:pPr>
    </w:p>
    <w:p>
      <w:pPr>
        <w:spacing w:before="1" w:line="237" w:lineRule="auto"/>
        <w:ind w:left="954" w:right="2146" w:firstLine="0"/>
        <w:jc w:val="left"/>
        <w:rPr>
          <w:b/>
          <w:sz w:val="20"/>
        </w:rPr>
      </w:pPr>
      <w:r>
        <w:rPr>
          <w:b/>
          <w:color w:val="231F20"/>
          <w:sz w:val="20"/>
        </w:rPr>
        <w:t>Наставник: Наташа Јововић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spacing w:after="0" w:line="237" w:lineRule="auto"/>
        <w:jc w:val="left"/>
        <w:rPr>
          <w:sz w:val="20"/>
        </w:rPr>
        <w:sectPr>
          <w:pgSz w:w="8740" w:h="12250"/>
          <w:pgMar w:top="1040" w:right="420" w:bottom="1120" w:left="860" w:header="656" w:footer="938" w:gutter="0"/>
          <w:cols w:space="720" w:num="1"/>
        </w:sectPr>
      </w:pPr>
    </w:p>
    <w:p>
      <w:pPr>
        <w:pStyle w:val="8"/>
        <w:spacing w:before="175"/>
        <w:ind w:left="954"/>
        <w:rPr>
          <w:b/>
          <w:bCs/>
        </w:rPr>
      </w:pPr>
      <w:r>
        <w:rPr>
          <w:b/>
          <w:bCs/>
          <w:color w:val="231F20"/>
        </w:rPr>
        <w:t xml:space="preserve">ГОСПОДА III </w:t>
      </w:r>
      <w:r>
        <w:rPr>
          <w:b/>
          <w:bCs/>
          <w:color w:val="231F20"/>
          <w:spacing w:val="-2"/>
        </w:rPr>
        <w:t>РАЗРЕД</w:t>
      </w:r>
    </w:p>
    <w:p>
      <w:pPr>
        <w:pStyle w:val="5"/>
        <w:spacing w:before="192"/>
        <w:ind w:left="954" w:firstLine="0"/>
      </w:pPr>
      <w:r>
        <w:rPr>
          <w:color w:val="231F20"/>
          <w:w w:val="95"/>
        </w:rPr>
        <w:t>1.</w:t>
      </w:r>
      <w:r>
        <w:rPr>
          <w:color w:val="231F20"/>
          <w:spacing w:val="74"/>
        </w:rPr>
        <w:t xml:space="preserve"> </w:t>
      </w:r>
      <w:r>
        <w:rPr>
          <w:color w:val="231F20"/>
          <w:w w:val="95"/>
        </w:rPr>
        <w:t>Димитрије</w:t>
      </w:r>
      <w:r>
        <w:rPr>
          <w:color w:val="231F20"/>
          <w:spacing w:val="9"/>
        </w:rPr>
        <w:t xml:space="preserve"> </w:t>
      </w:r>
      <w:r>
        <w:rPr>
          <w:color w:val="231F20"/>
          <w:w w:val="95"/>
        </w:rPr>
        <w:t>Банзић</w:t>
      </w:r>
      <w:r>
        <w:rPr>
          <w:color w:val="231F20"/>
          <w:spacing w:val="9"/>
        </w:rPr>
        <w:t xml:space="preserve"> </w:t>
      </w:r>
      <w:r>
        <w:rPr>
          <w:color w:val="231F20"/>
          <w:w w:val="95"/>
        </w:rPr>
        <w:t>8.11.2000.</w:t>
      </w:r>
      <w:r>
        <w:rPr>
          <w:color w:val="231F20"/>
          <w:spacing w:val="9"/>
        </w:rPr>
        <w:t xml:space="preserve"> </w:t>
      </w:r>
      <w:r>
        <w:rPr>
          <w:color w:val="231F20"/>
          <w:spacing w:val="-2"/>
          <w:w w:val="95"/>
        </w:rPr>
        <w:t>Београд</w:t>
      </w:r>
    </w:p>
    <w:p>
      <w:pPr>
        <w:pStyle w:val="11"/>
        <w:numPr>
          <w:ilvl w:val="0"/>
          <w:numId w:val="3"/>
        </w:numPr>
        <w:tabs>
          <w:tab w:val="left" w:pos="1071"/>
        </w:tabs>
        <w:spacing w:before="0" w:after="0" w:line="237" w:lineRule="exact"/>
        <w:ind w:left="1070" w:right="0" w:hanging="117"/>
        <w:jc w:val="left"/>
        <w:rPr>
          <w:sz w:val="20"/>
        </w:rPr>
      </w:pPr>
      <w:r>
        <w:rPr>
          <w:color w:val="231F20"/>
          <w:sz w:val="20"/>
        </w:rPr>
        <w:t>Дмитри</w:t>
      </w:r>
      <w:r>
        <w:rPr>
          <w:color w:val="231F20"/>
          <w:spacing w:val="-2"/>
          <w:sz w:val="20"/>
        </w:rPr>
        <w:t xml:space="preserve"> </w:t>
      </w:r>
      <w:r>
        <w:rPr>
          <w:color w:val="231F20"/>
          <w:sz w:val="20"/>
        </w:rPr>
        <w:t>Глебов:</w:t>
      </w:r>
      <w:r>
        <w:rPr>
          <w:color w:val="231F20"/>
          <w:spacing w:val="-1"/>
          <w:sz w:val="20"/>
        </w:rPr>
        <w:t xml:space="preserve"> </w:t>
      </w:r>
      <w:r>
        <w:rPr>
          <w:color w:val="231F20"/>
          <w:sz w:val="20"/>
        </w:rPr>
        <w:t>Мећава</w:t>
      </w:r>
      <w:r>
        <w:rPr>
          <w:color w:val="231F20"/>
          <w:spacing w:val="-1"/>
          <w:sz w:val="20"/>
        </w:rPr>
        <w:t xml:space="preserve"> </w:t>
      </w:r>
      <w:r>
        <w:rPr>
          <w:color w:val="231F20"/>
          <w:sz w:val="20"/>
        </w:rPr>
        <w:t>мете</w:t>
      </w:r>
      <w:r>
        <w:rPr>
          <w:color w:val="231F20"/>
          <w:spacing w:val="-1"/>
          <w:sz w:val="20"/>
        </w:rPr>
        <w:t xml:space="preserve"> </w:t>
      </w:r>
      <w:r>
        <w:rPr>
          <w:color w:val="231F20"/>
          <w:spacing w:val="-2"/>
          <w:sz w:val="20"/>
        </w:rPr>
        <w:t>улицом</w:t>
      </w:r>
    </w:p>
    <w:p>
      <w:pPr>
        <w:pStyle w:val="8"/>
        <w:spacing w:line="256" w:lineRule="exact"/>
        <w:ind w:left="954"/>
      </w:pPr>
      <w:r>
        <w:rPr>
          <w:color w:val="231F20"/>
        </w:rPr>
        <w:t>-Франческо</w:t>
      </w:r>
      <w:r>
        <w:rPr>
          <w:color w:val="231F20"/>
          <w:spacing w:val="-7"/>
        </w:rPr>
        <w:t xml:space="preserve"> </w:t>
      </w:r>
      <w:r>
        <w:rPr>
          <w:color w:val="231F20"/>
        </w:rPr>
        <w:t>Дуранте:</w:t>
      </w:r>
      <w:r>
        <w:rPr>
          <w:color w:val="231F20"/>
          <w:spacing w:val="-4"/>
        </w:rPr>
        <w:t xml:space="preserve"> </w:t>
      </w:r>
      <w:r>
        <w:rPr>
          <w:color w:val="231F20"/>
        </w:rPr>
        <w:t>Играј,</w:t>
      </w:r>
      <w:r>
        <w:rPr>
          <w:color w:val="231F20"/>
          <w:spacing w:val="-4"/>
        </w:rPr>
        <w:t xml:space="preserve"> </w:t>
      </w:r>
      <w:r>
        <w:rPr>
          <w:color w:val="231F20"/>
          <w:spacing w:val="-2"/>
        </w:rPr>
        <w:t>играј</w:t>
      </w:r>
    </w:p>
    <w:p>
      <w:pPr>
        <w:pStyle w:val="8"/>
        <w:spacing w:before="3"/>
        <w:rPr>
          <w:sz w:val="17"/>
        </w:rPr>
      </w:pPr>
    </w:p>
    <w:p>
      <w:pPr>
        <w:spacing w:before="1" w:line="216" w:lineRule="auto"/>
        <w:ind w:left="954" w:right="2422" w:firstLine="0"/>
        <w:jc w:val="left"/>
        <w:rPr>
          <w:b/>
          <w:sz w:val="20"/>
        </w:rPr>
      </w:pPr>
      <w:r>
        <w:rPr>
          <w:b/>
          <w:color w:val="231F20"/>
          <w:sz w:val="20"/>
        </w:rPr>
        <w:t>Наставник: Наталија Илић Корепетитор:</w:t>
      </w:r>
      <w:r>
        <w:rPr>
          <w:b/>
          <w:color w:val="231F20"/>
          <w:spacing w:val="-13"/>
          <w:sz w:val="20"/>
        </w:rPr>
        <w:t xml:space="preserve"> </w:t>
      </w:r>
      <w:r>
        <w:rPr>
          <w:b/>
          <w:color w:val="231F20"/>
          <w:sz w:val="20"/>
        </w:rPr>
        <w:t>Исидора</w:t>
      </w:r>
      <w:r>
        <w:rPr>
          <w:b/>
          <w:color w:val="231F20"/>
          <w:spacing w:val="-13"/>
          <w:sz w:val="20"/>
        </w:rPr>
        <w:t xml:space="preserve"> </w:t>
      </w:r>
      <w:r>
        <w:rPr>
          <w:b/>
          <w:color w:val="231F20"/>
          <w:sz w:val="20"/>
        </w:rPr>
        <w:t>Исаковић</w:t>
      </w:r>
    </w:p>
    <w:p>
      <w:pPr>
        <w:pStyle w:val="8"/>
        <w:spacing w:before="214"/>
        <w:ind w:left="954"/>
        <w:rPr>
          <w:b/>
          <w:bCs/>
        </w:rPr>
      </w:pPr>
      <w:r>
        <w:rPr>
          <w:b/>
          <w:bCs/>
          <w:color w:val="231F20"/>
        </w:rPr>
        <w:t>ДАМЕ</w:t>
      </w:r>
      <w:r>
        <w:rPr>
          <w:b/>
          <w:bCs/>
          <w:color w:val="231F20"/>
          <w:spacing w:val="-2"/>
        </w:rPr>
        <w:t xml:space="preserve"> </w:t>
      </w:r>
      <w:r>
        <w:rPr>
          <w:b/>
          <w:bCs/>
          <w:color w:val="231F20"/>
        </w:rPr>
        <w:t>IV</w:t>
      </w:r>
      <w:r>
        <w:rPr>
          <w:b/>
          <w:bCs/>
          <w:color w:val="231F20"/>
          <w:spacing w:val="-1"/>
        </w:rPr>
        <w:t xml:space="preserve"> </w:t>
      </w:r>
      <w:r>
        <w:rPr>
          <w:b/>
          <w:bCs/>
          <w:color w:val="231F20"/>
          <w:spacing w:val="-2"/>
        </w:rPr>
        <w:t>РАЗРЕД</w:t>
      </w:r>
    </w:p>
    <w:p>
      <w:pPr>
        <w:pStyle w:val="5"/>
        <w:numPr>
          <w:ilvl w:val="0"/>
          <w:numId w:val="12"/>
        </w:numPr>
        <w:tabs>
          <w:tab w:val="left" w:pos="1193"/>
        </w:tabs>
        <w:spacing w:before="216" w:after="0" w:line="280" w:lineRule="exact"/>
        <w:ind w:left="1192" w:right="0" w:hanging="239"/>
        <w:jc w:val="left"/>
      </w:pPr>
      <w:r>
        <w:rPr>
          <w:color w:val="231F20"/>
        </w:rPr>
        <w:t>Невена</w:t>
      </w:r>
      <w:r>
        <w:rPr>
          <w:color w:val="231F20"/>
          <w:spacing w:val="-15"/>
        </w:rPr>
        <w:t xml:space="preserve"> </w:t>
      </w:r>
      <w:r>
        <w:rPr>
          <w:color w:val="231F20"/>
        </w:rPr>
        <w:t>Лазић</w:t>
      </w:r>
      <w:r>
        <w:rPr>
          <w:color w:val="231F20"/>
          <w:spacing w:val="59"/>
        </w:rPr>
        <w:t xml:space="preserve"> </w:t>
      </w:r>
      <w:r>
        <w:rPr>
          <w:color w:val="231F20"/>
        </w:rPr>
        <w:t>14.12.2006.</w:t>
      </w:r>
      <w:r>
        <w:rPr>
          <w:color w:val="231F20"/>
          <w:spacing w:val="23"/>
        </w:rPr>
        <w:t xml:space="preserve"> </w:t>
      </w:r>
      <w:r>
        <w:rPr>
          <w:color w:val="231F20"/>
          <w:spacing w:val="-2"/>
        </w:rPr>
        <w:t>Младеновац</w:t>
      </w:r>
    </w:p>
    <w:p>
      <w:pPr>
        <w:pStyle w:val="8"/>
        <w:spacing w:line="237" w:lineRule="exact"/>
        <w:ind w:left="954"/>
      </w:pPr>
      <w:r>
        <w:rPr>
          <w:color w:val="231F20"/>
        </w:rPr>
        <w:t>-Ф.Гаспарини</w:t>
      </w:r>
      <w:r>
        <w:rPr>
          <w:color w:val="231F20"/>
          <w:spacing w:val="-2"/>
        </w:rPr>
        <w:t xml:space="preserve"> </w:t>
      </w:r>
      <w:r>
        <w:rPr>
          <w:color w:val="231F20"/>
        </w:rPr>
        <w:t>–</w:t>
      </w:r>
      <w:r>
        <w:rPr>
          <w:color w:val="231F20"/>
          <w:spacing w:val="-1"/>
        </w:rPr>
        <w:t xml:space="preserve"> </w:t>
      </w:r>
      <w:r>
        <w:rPr>
          <w:color w:val="231F20"/>
        </w:rPr>
        <w:t>Да</w:t>
      </w:r>
      <w:r>
        <w:rPr>
          <w:color w:val="231F20"/>
          <w:spacing w:val="-1"/>
        </w:rPr>
        <w:t xml:space="preserve"> </w:t>
      </w:r>
      <w:r>
        <w:rPr>
          <w:color w:val="231F20"/>
        </w:rPr>
        <w:t>престанем</w:t>
      </w:r>
      <w:r>
        <w:rPr>
          <w:color w:val="231F20"/>
          <w:spacing w:val="-2"/>
        </w:rPr>
        <w:t xml:space="preserve"> </w:t>
      </w:r>
      <w:r>
        <w:rPr>
          <w:color w:val="231F20"/>
        </w:rPr>
        <w:t>да</w:t>
      </w:r>
      <w:r>
        <w:rPr>
          <w:color w:val="231F20"/>
          <w:spacing w:val="-1"/>
        </w:rPr>
        <w:t xml:space="preserve"> </w:t>
      </w:r>
      <w:r>
        <w:rPr>
          <w:color w:val="231F20"/>
        </w:rPr>
        <w:t>те</w:t>
      </w:r>
      <w:r>
        <w:rPr>
          <w:color w:val="231F20"/>
          <w:spacing w:val="-1"/>
        </w:rPr>
        <w:t xml:space="preserve"> </w:t>
      </w:r>
      <w:r>
        <w:rPr>
          <w:color w:val="231F20"/>
          <w:spacing w:val="-2"/>
        </w:rPr>
        <w:t>волим</w:t>
      </w:r>
    </w:p>
    <w:p>
      <w:pPr>
        <w:pStyle w:val="8"/>
        <w:spacing w:line="256" w:lineRule="exact"/>
        <w:ind w:left="954"/>
      </w:pPr>
      <w:r>
        <w:rPr>
          <w:color w:val="231F20"/>
        </w:rPr>
        <w:t>-И.</w:t>
      </w:r>
      <w:r>
        <w:rPr>
          <w:color w:val="231F20"/>
          <w:spacing w:val="-1"/>
        </w:rPr>
        <w:t xml:space="preserve"> </w:t>
      </w:r>
      <w:r>
        <w:rPr>
          <w:color w:val="231F20"/>
        </w:rPr>
        <w:t>Бајић:</w:t>
      </w:r>
      <w:r>
        <w:rPr>
          <w:color w:val="231F20"/>
          <w:spacing w:val="-1"/>
        </w:rPr>
        <w:t xml:space="preserve"> </w:t>
      </w:r>
      <w:r>
        <w:rPr>
          <w:color w:val="231F20"/>
        </w:rPr>
        <w:t>Све</w:t>
      </w:r>
      <w:r>
        <w:rPr>
          <w:color w:val="231F20"/>
          <w:spacing w:val="-1"/>
        </w:rPr>
        <w:t xml:space="preserve"> </w:t>
      </w:r>
      <w:r>
        <w:rPr>
          <w:color w:val="231F20"/>
        </w:rPr>
        <w:t>док је</w:t>
      </w:r>
      <w:r>
        <w:rPr>
          <w:color w:val="231F20"/>
          <w:spacing w:val="-1"/>
        </w:rPr>
        <w:t xml:space="preserve"> </w:t>
      </w:r>
      <w:r>
        <w:rPr>
          <w:color w:val="231F20"/>
        </w:rPr>
        <w:t>твога</w:t>
      </w:r>
      <w:r>
        <w:rPr>
          <w:color w:val="231F20"/>
          <w:spacing w:val="-1"/>
        </w:rPr>
        <w:t xml:space="preserve"> </w:t>
      </w:r>
      <w:r>
        <w:rPr>
          <w:color w:val="231F20"/>
        </w:rPr>
        <w:t>благог</w:t>
      </w:r>
      <w:r>
        <w:rPr>
          <w:color w:val="231F20"/>
          <w:spacing w:val="-1"/>
        </w:rPr>
        <w:t xml:space="preserve"> </w:t>
      </w:r>
      <w:r>
        <w:rPr>
          <w:color w:val="231F20"/>
          <w:spacing w:val="-5"/>
        </w:rPr>
        <w:t>ока</w:t>
      </w:r>
    </w:p>
    <w:p>
      <w:pPr>
        <w:pStyle w:val="8"/>
        <w:spacing w:before="4"/>
        <w:rPr>
          <w:sz w:val="17"/>
        </w:rPr>
      </w:pPr>
    </w:p>
    <w:p>
      <w:pPr>
        <w:spacing w:before="0" w:line="21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8"/>
        <w:rPr>
          <w:b/>
          <w:sz w:val="34"/>
        </w:rPr>
      </w:pPr>
    </w:p>
    <w:p>
      <w:pPr>
        <w:pStyle w:val="5"/>
        <w:numPr>
          <w:ilvl w:val="0"/>
          <w:numId w:val="12"/>
        </w:numPr>
        <w:tabs>
          <w:tab w:val="left" w:pos="1138"/>
        </w:tabs>
        <w:spacing w:before="0" w:after="0" w:line="280" w:lineRule="exact"/>
        <w:ind w:left="1137" w:right="0" w:hanging="184"/>
        <w:jc w:val="left"/>
      </w:pPr>
      <w:r>
        <w:rPr>
          <w:color w:val="231F20"/>
        </w:rPr>
        <w:t>Софија</w:t>
      </w:r>
      <w:r>
        <w:rPr>
          <w:color w:val="231F20"/>
          <w:spacing w:val="-15"/>
        </w:rPr>
        <w:t xml:space="preserve"> </w:t>
      </w:r>
      <w:r>
        <w:rPr>
          <w:color w:val="231F20"/>
        </w:rPr>
        <w:t>Лукић</w:t>
      </w:r>
      <w:r>
        <w:rPr>
          <w:color w:val="231F20"/>
          <w:spacing w:val="66"/>
        </w:rPr>
        <w:t xml:space="preserve"> </w:t>
      </w:r>
      <w:r>
        <w:rPr>
          <w:color w:val="231F20"/>
        </w:rPr>
        <w:t>14.6.2006.</w:t>
      </w:r>
      <w:r>
        <w:rPr>
          <w:color w:val="231F20"/>
          <w:spacing w:val="25"/>
        </w:rPr>
        <w:t xml:space="preserve"> </w:t>
      </w:r>
      <w:r>
        <w:rPr>
          <w:color w:val="231F20"/>
          <w:spacing w:val="-2"/>
        </w:rPr>
        <w:t>Младеновац</w:t>
      </w:r>
    </w:p>
    <w:p>
      <w:pPr>
        <w:pStyle w:val="8"/>
        <w:spacing w:line="237" w:lineRule="exact"/>
        <w:ind w:left="954"/>
      </w:pPr>
      <w:r>
        <w:rPr>
          <w:color w:val="231F20"/>
        </w:rPr>
        <w:t>J.А.Хасе</w:t>
      </w:r>
      <w:r>
        <w:rPr>
          <w:color w:val="231F20"/>
          <w:spacing w:val="-2"/>
        </w:rPr>
        <w:t xml:space="preserve"> </w:t>
      </w:r>
      <w:r>
        <w:rPr>
          <w:color w:val="231F20"/>
        </w:rPr>
        <w:t>–</w:t>
      </w:r>
      <w:r>
        <w:rPr>
          <w:color w:val="231F20"/>
          <w:spacing w:val="-1"/>
        </w:rPr>
        <w:t xml:space="preserve"> </w:t>
      </w:r>
      <w:r>
        <w:rPr>
          <w:color w:val="231F20"/>
        </w:rPr>
        <w:t>Твоја</w:t>
      </w:r>
      <w:r>
        <w:rPr>
          <w:color w:val="231F20"/>
          <w:spacing w:val="-2"/>
        </w:rPr>
        <w:t xml:space="preserve"> </w:t>
      </w:r>
      <w:r>
        <w:rPr>
          <w:color w:val="231F20"/>
        </w:rPr>
        <w:t>врлина</w:t>
      </w:r>
      <w:r>
        <w:rPr>
          <w:color w:val="231F20"/>
          <w:spacing w:val="-1"/>
        </w:rPr>
        <w:t xml:space="preserve"> </w:t>
      </w:r>
      <w:r>
        <w:rPr>
          <w:color w:val="231F20"/>
        </w:rPr>
        <w:t>ми</w:t>
      </w:r>
      <w:r>
        <w:rPr>
          <w:color w:val="231F20"/>
          <w:spacing w:val="-1"/>
        </w:rPr>
        <w:t xml:space="preserve"> </w:t>
      </w:r>
      <w:r>
        <w:rPr>
          <w:color w:val="231F20"/>
          <w:spacing w:val="-2"/>
        </w:rPr>
        <w:t>каже</w:t>
      </w:r>
    </w:p>
    <w:p>
      <w:pPr>
        <w:pStyle w:val="8"/>
        <w:spacing w:line="256" w:lineRule="exact"/>
        <w:ind w:left="954"/>
      </w:pPr>
      <w:r>
        <w:rPr>
          <w:color w:val="231F20"/>
        </w:rPr>
        <w:t>-Д.</w:t>
      </w:r>
      <w:r>
        <w:rPr>
          <w:color w:val="231F20"/>
          <w:spacing w:val="-3"/>
        </w:rPr>
        <w:t xml:space="preserve"> </w:t>
      </w:r>
      <w:r>
        <w:rPr>
          <w:color w:val="231F20"/>
        </w:rPr>
        <w:t>Јенко</w:t>
      </w:r>
      <w:r>
        <w:rPr>
          <w:color w:val="231F20"/>
          <w:spacing w:val="-1"/>
        </w:rPr>
        <w:t xml:space="preserve"> </w:t>
      </w:r>
      <w:r>
        <w:rPr>
          <w:color w:val="231F20"/>
        </w:rPr>
        <w:t>-</w:t>
      </w:r>
      <w:r>
        <w:rPr>
          <w:color w:val="231F20"/>
          <w:spacing w:val="-1"/>
        </w:rPr>
        <w:t xml:space="preserve"> </w:t>
      </w:r>
      <w:r>
        <w:rPr>
          <w:color w:val="231F20"/>
        </w:rPr>
        <w:t>Где</w:t>
      </w:r>
      <w:r>
        <w:rPr>
          <w:color w:val="231F20"/>
          <w:spacing w:val="-1"/>
        </w:rPr>
        <w:t xml:space="preserve"> </w:t>
      </w:r>
      <w:r>
        <w:rPr>
          <w:color w:val="231F20"/>
        </w:rPr>
        <w:t>си</w:t>
      </w:r>
      <w:r>
        <w:rPr>
          <w:color w:val="231F20"/>
          <w:spacing w:val="-2"/>
        </w:rPr>
        <w:t xml:space="preserve"> </w:t>
      </w:r>
      <w:r>
        <w:rPr>
          <w:color w:val="231F20"/>
        </w:rPr>
        <w:t>душо,</w:t>
      </w:r>
      <w:r>
        <w:rPr>
          <w:color w:val="231F20"/>
          <w:spacing w:val="-1"/>
        </w:rPr>
        <w:t xml:space="preserve"> </w:t>
      </w:r>
      <w:r>
        <w:rPr>
          <w:color w:val="231F20"/>
        </w:rPr>
        <w:t>где</w:t>
      </w:r>
      <w:r>
        <w:rPr>
          <w:color w:val="231F20"/>
          <w:spacing w:val="-1"/>
        </w:rPr>
        <w:t xml:space="preserve"> </w:t>
      </w:r>
      <w:r>
        <w:rPr>
          <w:color w:val="231F20"/>
        </w:rPr>
        <w:t>си</w:t>
      </w:r>
      <w:r>
        <w:rPr>
          <w:color w:val="231F20"/>
          <w:spacing w:val="-1"/>
        </w:rPr>
        <w:t xml:space="preserve"> </w:t>
      </w:r>
      <w:r>
        <w:rPr>
          <w:color w:val="231F20"/>
          <w:spacing w:val="-4"/>
        </w:rPr>
        <w:t>рано</w:t>
      </w:r>
    </w:p>
    <w:p>
      <w:pPr>
        <w:pStyle w:val="8"/>
        <w:spacing w:before="3"/>
        <w:rPr>
          <w:sz w:val="17"/>
        </w:rPr>
      </w:pPr>
    </w:p>
    <w:p>
      <w:pPr>
        <w:spacing w:before="0" w:line="216"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Владимир</w:t>
      </w:r>
      <w:r>
        <w:rPr>
          <w:b/>
          <w:color w:val="231F20"/>
          <w:spacing w:val="-13"/>
          <w:sz w:val="20"/>
        </w:rPr>
        <w:t xml:space="preserve"> </w:t>
      </w:r>
      <w:r>
        <w:rPr>
          <w:b/>
          <w:color w:val="231F20"/>
          <w:sz w:val="20"/>
        </w:rPr>
        <w:t>Булатовић Корепетитор: Ненад Пауновић</w:t>
      </w:r>
    </w:p>
    <w:p>
      <w:pPr>
        <w:pStyle w:val="5"/>
        <w:numPr>
          <w:ilvl w:val="0"/>
          <w:numId w:val="12"/>
        </w:numPr>
        <w:tabs>
          <w:tab w:val="left" w:pos="1138"/>
        </w:tabs>
        <w:spacing w:before="223" w:after="0" w:line="280" w:lineRule="exact"/>
        <w:ind w:left="1137" w:right="0" w:hanging="184"/>
        <w:jc w:val="left"/>
      </w:pPr>
      <w:r>
        <w:rPr>
          <w:color w:val="231F20"/>
          <w:w w:val="95"/>
        </w:rPr>
        <w:t>Софија</w:t>
      </w:r>
      <w:r>
        <w:rPr>
          <w:color w:val="231F20"/>
          <w:spacing w:val="8"/>
        </w:rPr>
        <w:t xml:space="preserve"> </w:t>
      </w:r>
      <w:r>
        <w:rPr>
          <w:color w:val="231F20"/>
          <w:w w:val="95"/>
        </w:rPr>
        <w:t>Старчевић</w:t>
      </w:r>
      <w:r>
        <w:rPr>
          <w:color w:val="231F20"/>
          <w:spacing w:val="74"/>
        </w:rPr>
        <w:t xml:space="preserve"> </w:t>
      </w:r>
      <w:r>
        <w:rPr>
          <w:color w:val="231F20"/>
          <w:w w:val="95"/>
        </w:rPr>
        <w:t>2.5.2005.</w:t>
      </w:r>
      <w:r>
        <w:rPr>
          <w:color w:val="231F20"/>
          <w:spacing w:val="74"/>
        </w:rPr>
        <w:t xml:space="preserve"> </w:t>
      </w:r>
      <w:r>
        <w:rPr>
          <w:color w:val="231F20"/>
          <w:spacing w:val="-2"/>
          <w:w w:val="95"/>
        </w:rPr>
        <w:t>Смед.Паланка</w:t>
      </w:r>
    </w:p>
    <w:p>
      <w:pPr>
        <w:pStyle w:val="8"/>
        <w:spacing w:line="237" w:lineRule="exact"/>
        <w:ind w:left="954"/>
      </w:pPr>
      <w:r>
        <w:rPr>
          <w:color w:val="231F20"/>
        </w:rPr>
        <w:t xml:space="preserve">-A.Скарлати: Ако је Флориндо </w:t>
      </w:r>
      <w:r>
        <w:rPr>
          <w:color w:val="231F20"/>
          <w:spacing w:val="-2"/>
        </w:rPr>
        <w:t>веран</w:t>
      </w:r>
    </w:p>
    <w:p>
      <w:pPr>
        <w:pStyle w:val="8"/>
        <w:spacing w:line="256" w:lineRule="exact"/>
        <w:ind w:left="954"/>
        <w:rPr>
          <w:color w:val="231F20"/>
          <w:spacing w:val="-2"/>
        </w:rPr>
      </w:pPr>
      <w:r>
        <w:rPr>
          <w:color w:val="231F20"/>
        </w:rPr>
        <w:t>-Големовић:</w:t>
      </w:r>
      <w:r>
        <w:rPr>
          <w:color w:val="231F20"/>
          <w:spacing w:val="-1"/>
        </w:rPr>
        <w:t xml:space="preserve"> </w:t>
      </w:r>
      <w:r>
        <w:rPr>
          <w:color w:val="231F20"/>
        </w:rPr>
        <w:t>Tи</w:t>
      </w:r>
      <w:r>
        <w:rPr>
          <w:color w:val="231F20"/>
          <w:spacing w:val="-1"/>
        </w:rPr>
        <w:t xml:space="preserve"> </w:t>
      </w:r>
      <w:r>
        <w:rPr>
          <w:color w:val="231F20"/>
          <w:spacing w:val="-2"/>
        </w:rPr>
        <w:t>одавде”</w:t>
      </w:r>
    </w:p>
    <w:p>
      <w:pPr>
        <w:pStyle w:val="8"/>
        <w:spacing w:line="256" w:lineRule="exact"/>
        <w:ind w:left="954"/>
        <w:rPr>
          <w:color w:val="231F20"/>
          <w:spacing w:val="-2"/>
        </w:rPr>
      </w:pPr>
    </w:p>
    <w:p>
      <w:pPr>
        <w:spacing w:before="0" w:line="216" w:lineRule="auto"/>
        <w:ind w:left="954" w:right="2422" w:firstLine="0"/>
        <w:jc w:val="left"/>
        <w:rPr>
          <w:b/>
          <w:sz w:val="20"/>
        </w:rPr>
      </w:pPr>
      <w:r>
        <w:rPr>
          <w:b/>
          <w:color w:val="231F20"/>
          <w:sz w:val="20"/>
        </w:rPr>
        <w:t>Наставник: Биљана Ђорић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Светолић</w:t>
      </w:r>
    </w:p>
    <w:p>
      <w:pPr>
        <w:pStyle w:val="5"/>
        <w:numPr>
          <w:ilvl w:val="0"/>
          <w:numId w:val="12"/>
        </w:numPr>
        <w:tabs>
          <w:tab w:val="left" w:pos="1193"/>
        </w:tabs>
        <w:spacing w:before="223" w:after="0" w:line="280" w:lineRule="exact"/>
        <w:ind w:left="1192" w:right="0" w:hanging="239"/>
        <w:jc w:val="left"/>
      </w:pPr>
      <w:r>
        <w:rPr>
          <w:color w:val="231F20"/>
        </w:rPr>
        <w:t>Сара</w:t>
      </w:r>
      <w:r>
        <w:rPr>
          <w:color w:val="231F20"/>
          <w:spacing w:val="-15"/>
        </w:rPr>
        <w:t xml:space="preserve"> </w:t>
      </w:r>
      <w:r>
        <w:rPr>
          <w:color w:val="231F20"/>
        </w:rPr>
        <w:t>Лучић</w:t>
      </w:r>
      <w:r>
        <w:rPr>
          <w:color w:val="231F20"/>
          <w:spacing w:val="17"/>
        </w:rPr>
        <w:t xml:space="preserve"> </w:t>
      </w:r>
      <w:r>
        <w:rPr>
          <w:color w:val="231F20"/>
        </w:rPr>
        <w:t>17.10.2007.</w:t>
      </w:r>
      <w:r>
        <w:rPr>
          <w:color w:val="231F20"/>
          <w:spacing w:val="20"/>
        </w:rPr>
        <w:t xml:space="preserve"> </w:t>
      </w:r>
      <w:r>
        <w:rPr>
          <w:color w:val="231F20"/>
          <w:spacing w:val="-2"/>
        </w:rPr>
        <w:t>Младеновац</w:t>
      </w:r>
    </w:p>
    <w:p>
      <w:pPr>
        <w:pStyle w:val="11"/>
        <w:numPr>
          <w:ilvl w:val="0"/>
          <w:numId w:val="3"/>
        </w:numPr>
        <w:tabs>
          <w:tab w:val="left" w:pos="1071"/>
        </w:tabs>
        <w:spacing w:before="0" w:after="0" w:line="237" w:lineRule="exact"/>
        <w:ind w:left="1070" w:right="0" w:hanging="117"/>
        <w:jc w:val="left"/>
        <w:rPr>
          <w:sz w:val="20"/>
        </w:rPr>
      </w:pPr>
      <w:r>
        <w:rPr>
          <w:color w:val="231F20"/>
          <w:sz w:val="20"/>
        </w:rPr>
        <w:t>А.</w:t>
      </w:r>
      <w:r>
        <w:rPr>
          <w:color w:val="231F20"/>
          <w:spacing w:val="-3"/>
          <w:sz w:val="20"/>
        </w:rPr>
        <w:t xml:space="preserve"> </w:t>
      </w:r>
      <w:r>
        <w:rPr>
          <w:color w:val="231F20"/>
          <w:sz w:val="20"/>
        </w:rPr>
        <w:t>Калдара</w:t>
      </w:r>
      <w:r>
        <w:rPr>
          <w:color w:val="231F20"/>
          <w:spacing w:val="-1"/>
          <w:sz w:val="20"/>
        </w:rPr>
        <w:t xml:space="preserve"> </w:t>
      </w:r>
      <w:r>
        <w:rPr>
          <w:color w:val="231F20"/>
          <w:sz w:val="20"/>
        </w:rPr>
        <w:t>–</w:t>
      </w:r>
      <w:r>
        <w:rPr>
          <w:color w:val="231F20"/>
          <w:spacing w:val="-1"/>
          <w:sz w:val="20"/>
        </w:rPr>
        <w:t xml:space="preserve"> </w:t>
      </w:r>
      <w:r>
        <w:rPr>
          <w:color w:val="231F20"/>
          <w:sz w:val="20"/>
        </w:rPr>
        <w:t>Иако</w:t>
      </w:r>
      <w:r>
        <w:rPr>
          <w:color w:val="231F20"/>
          <w:spacing w:val="-1"/>
          <w:sz w:val="20"/>
        </w:rPr>
        <w:t xml:space="preserve"> </w:t>
      </w:r>
      <w:r>
        <w:rPr>
          <w:color w:val="231F20"/>
          <w:spacing w:val="-2"/>
          <w:sz w:val="20"/>
        </w:rPr>
        <w:t>сурова</w:t>
      </w:r>
    </w:p>
    <w:p>
      <w:pPr>
        <w:pStyle w:val="8"/>
        <w:spacing w:line="256" w:lineRule="exact"/>
        <w:ind w:left="954"/>
      </w:pPr>
      <w:r>
        <w:rPr>
          <w:color w:val="231F20"/>
        </w:rPr>
        <w:t xml:space="preserve">-Хаце: </w:t>
      </w:r>
      <w:r>
        <w:rPr>
          <w:color w:val="231F20"/>
          <w:spacing w:val="-4"/>
        </w:rPr>
        <w:t>Сузи</w:t>
      </w:r>
    </w:p>
    <w:p>
      <w:pPr>
        <w:pStyle w:val="8"/>
        <w:spacing w:before="9"/>
        <w:rPr>
          <w:sz w:val="17"/>
        </w:rPr>
      </w:pPr>
    </w:p>
    <w:p>
      <w:pPr>
        <w:spacing w:before="0" w:line="216" w:lineRule="auto"/>
        <w:ind w:left="954" w:right="2422" w:firstLine="0"/>
        <w:jc w:val="left"/>
        <w:rPr>
          <w:b/>
          <w:sz w:val="20"/>
        </w:rPr>
      </w:pPr>
      <w:r>
        <w:rPr>
          <w:b/>
          <w:color w:val="231F20"/>
          <w:sz w:val="20"/>
        </w:rPr>
        <w:t>Наставник: Ана Станковић Корепетитор:</w:t>
      </w:r>
      <w:r>
        <w:rPr>
          <w:b/>
          <w:color w:val="231F20"/>
          <w:spacing w:val="-13"/>
          <w:sz w:val="20"/>
        </w:rPr>
        <w:t xml:space="preserve"> </w:t>
      </w:r>
      <w:r>
        <w:rPr>
          <w:b/>
          <w:color w:val="231F20"/>
          <w:sz w:val="20"/>
        </w:rPr>
        <w:t>Александар</w:t>
      </w:r>
      <w:r>
        <w:rPr>
          <w:b/>
          <w:color w:val="231F20"/>
          <w:spacing w:val="-13"/>
          <w:sz w:val="20"/>
        </w:rPr>
        <w:t xml:space="preserve"> </w:t>
      </w:r>
      <w:r>
        <w:rPr>
          <w:b/>
          <w:color w:val="231F20"/>
          <w:sz w:val="20"/>
        </w:rPr>
        <w:t>Марков</w:t>
      </w:r>
    </w:p>
    <w:p>
      <w:pPr>
        <w:spacing w:after="0" w:line="216" w:lineRule="auto"/>
        <w:jc w:val="left"/>
        <w:rPr>
          <w:sz w:val="20"/>
        </w:rPr>
        <w:sectPr>
          <w:pgSz w:w="8740" w:h="12250"/>
          <w:pgMar w:top="1040" w:right="420" w:bottom="1120" w:left="860" w:header="656" w:footer="938" w:gutter="0"/>
          <w:cols w:space="720" w:num="1"/>
        </w:sectPr>
      </w:pPr>
    </w:p>
    <w:p>
      <w:pPr>
        <w:tabs>
          <w:tab w:val="left" w:pos="5427"/>
        </w:tabs>
        <w:spacing w:before="145"/>
        <w:ind w:left="954" w:right="0" w:firstLine="0"/>
        <w:jc w:val="left"/>
        <w:rPr>
          <w:b/>
          <w:sz w:val="24"/>
        </w:rPr>
      </w:pPr>
      <w:r>
        <w:rPr>
          <w:b/>
          <w:color w:val="231F20"/>
          <w:spacing w:val="-2"/>
          <w:sz w:val="30"/>
        </w:rPr>
        <w:t>КЛАВИР</w:t>
      </w:r>
      <w:r>
        <w:rPr>
          <w:rFonts w:ascii="Times New Roman" w:hAnsi="Times New Roman"/>
          <w:color w:val="231F20"/>
          <w:sz w:val="30"/>
        </w:rPr>
        <w:tab/>
      </w:r>
      <w:r>
        <w:rPr>
          <w:b/>
          <w:color w:val="231F20"/>
          <w:spacing w:val="-2"/>
          <w:sz w:val="24"/>
        </w:rPr>
        <w:t>4.12.2022.</w:t>
      </w:r>
    </w:p>
    <w:p>
      <w:pPr>
        <w:pStyle w:val="8"/>
        <w:spacing w:before="178"/>
        <w:ind w:left="954"/>
      </w:pPr>
      <w:r>
        <w:rPr>
          <w:b/>
          <w:bCs/>
          <w:color w:val="231F20"/>
          <w:spacing w:val="-2"/>
        </w:rPr>
        <w:t>ПРЕТКАТЕГОРИЈА</w:t>
      </w:r>
    </w:p>
    <w:p>
      <w:pPr>
        <w:pStyle w:val="8"/>
        <w:spacing w:before="4"/>
        <w:rPr>
          <w:sz w:val="31"/>
        </w:rPr>
      </w:pPr>
    </w:p>
    <w:p>
      <w:pPr>
        <w:pStyle w:val="5"/>
        <w:numPr>
          <w:ilvl w:val="0"/>
          <w:numId w:val="13"/>
        </w:numPr>
        <w:tabs>
          <w:tab w:val="left" w:pos="1193"/>
          <w:tab w:val="left" w:pos="3413"/>
        </w:tabs>
        <w:spacing w:before="0" w:after="0" w:line="280" w:lineRule="exact"/>
        <w:ind w:left="1192" w:right="0" w:hanging="239"/>
        <w:jc w:val="left"/>
      </w:pPr>
      <w:r>
        <w:rPr>
          <w:color w:val="231F20"/>
          <w:w w:val="95"/>
        </w:rPr>
        <w:t>Јустина</w:t>
      </w:r>
      <w:r>
        <w:rPr>
          <w:color w:val="231F20"/>
          <w:spacing w:val="9"/>
        </w:rPr>
        <w:t xml:space="preserve"> </w:t>
      </w:r>
      <w:r>
        <w:rPr>
          <w:color w:val="231F20"/>
          <w:spacing w:val="-2"/>
        </w:rPr>
        <w:t>Петровић</w:t>
      </w:r>
      <w:r>
        <w:rPr>
          <w:color w:val="231F20"/>
        </w:rPr>
        <w:tab/>
      </w:r>
      <w:r>
        <w:rPr>
          <w:color w:val="231F20"/>
          <w:w w:val="95"/>
        </w:rPr>
        <w:t>10.4.2014.</w:t>
      </w:r>
      <w:r>
        <w:rPr>
          <w:color w:val="231F20"/>
          <w:spacing w:val="9"/>
        </w:rPr>
        <w:t xml:space="preserve"> </w:t>
      </w:r>
      <w:r>
        <w:rPr>
          <w:color w:val="231F20"/>
          <w:w w:val="95"/>
        </w:rPr>
        <w:t>-</w:t>
      </w:r>
      <w:r>
        <w:rPr>
          <w:color w:val="231F20"/>
          <w:spacing w:val="9"/>
        </w:rPr>
        <w:t xml:space="preserve"> </w:t>
      </w:r>
      <w:r>
        <w:rPr>
          <w:color w:val="231F20"/>
          <w:spacing w:val="-2"/>
          <w:w w:val="95"/>
        </w:rPr>
        <w:t>Лозница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А. Гедике: </w:t>
      </w:r>
      <w:r>
        <w:rPr>
          <w:color w:val="231F20"/>
          <w:spacing w:val="-2"/>
          <w:sz w:val="20"/>
        </w:rPr>
        <w:t>Етида,</w:t>
      </w:r>
    </w:p>
    <w:p>
      <w:pPr>
        <w:pStyle w:val="11"/>
        <w:numPr>
          <w:ilvl w:val="0"/>
          <w:numId w:val="3"/>
        </w:numPr>
        <w:tabs>
          <w:tab w:val="left" w:pos="1071"/>
        </w:tabs>
        <w:spacing w:before="0" w:after="0" w:line="240" w:lineRule="exact"/>
        <w:ind w:left="1070" w:right="0" w:hanging="117"/>
        <w:jc w:val="left"/>
        <w:rPr>
          <w:sz w:val="20"/>
        </w:rPr>
      </w:pPr>
      <w:r>
        <w:rPr>
          <w:color w:val="231F20"/>
          <w:sz w:val="20"/>
        </w:rPr>
        <w:t xml:space="preserve">В. Џилок: Скица </w:t>
      </w:r>
      <w:r>
        <w:rPr>
          <w:color w:val="231F20"/>
          <w:spacing w:val="-2"/>
          <w:sz w:val="20"/>
        </w:rPr>
        <w:t>јесени</w:t>
      </w:r>
    </w:p>
    <w:p>
      <w:pPr>
        <w:pStyle w:val="11"/>
        <w:numPr>
          <w:ilvl w:val="0"/>
          <w:numId w:val="3"/>
        </w:numPr>
        <w:tabs>
          <w:tab w:val="left" w:pos="1071"/>
        </w:tabs>
        <w:spacing w:before="0" w:after="0" w:line="256" w:lineRule="exact"/>
        <w:ind w:left="1070" w:right="0" w:hanging="117"/>
        <w:jc w:val="left"/>
        <w:rPr>
          <w:sz w:val="20"/>
        </w:rPr>
      </w:pPr>
      <w:r>
        <w:rPr>
          <w:color w:val="231F20"/>
          <w:sz w:val="20"/>
        </w:rPr>
        <w:t>Е.</w:t>
      </w:r>
      <w:r>
        <w:rPr>
          <w:color w:val="231F20"/>
          <w:spacing w:val="-4"/>
          <w:sz w:val="20"/>
        </w:rPr>
        <w:t xml:space="preserve"> </w:t>
      </w:r>
      <w:r>
        <w:rPr>
          <w:color w:val="231F20"/>
          <w:sz w:val="20"/>
        </w:rPr>
        <w:t>Григ:</w:t>
      </w:r>
      <w:r>
        <w:rPr>
          <w:color w:val="231F20"/>
          <w:spacing w:val="-2"/>
          <w:sz w:val="20"/>
        </w:rPr>
        <w:t xml:space="preserve"> </w:t>
      </w:r>
      <w:r>
        <w:rPr>
          <w:color w:val="231F20"/>
          <w:sz w:val="20"/>
        </w:rPr>
        <w:t>У</w:t>
      </w:r>
      <w:r>
        <w:rPr>
          <w:color w:val="231F20"/>
          <w:spacing w:val="-3"/>
          <w:sz w:val="20"/>
        </w:rPr>
        <w:t xml:space="preserve"> </w:t>
      </w:r>
      <w:r>
        <w:rPr>
          <w:color w:val="231F20"/>
          <w:sz w:val="20"/>
        </w:rPr>
        <w:t>пећини</w:t>
      </w:r>
      <w:r>
        <w:rPr>
          <w:color w:val="231F20"/>
          <w:spacing w:val="-2"/>
          <w:sz w:val="20"/>
        </w:rPr>
        <w:t xml:space="preserve"> </w:t>
      </w:r>
      <w:r>
        <w:rPr>
          <w:color w:val="231F20"/>
          <w:sz w:val="20"/>
        </w:rPr>
        <w:t>горског</w:t>
      </w:r>
      <w:r>
        <w:rPr>
          <w:color w:val="231F20"/>
          <w:spacing w:val="-3"/>
          <w:sz w:val="20"/>
        </w:rPr>
        <w:t xml:space="preserve"> </w:t>
      </w:r>
      <w:r>
        <w:rPr>
          <w:color w:val="231F20"/>
          <w:spacing w:val="-2"/>
          <w:sz w:val="20"/>
        </w:rPr>
        <w:t>краља</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Марија</w:t>
      </w:r>
      <w:r>
        <w:rPr>
          <w:b/>
          <w:color w:val="231F20"/>
          <w:spacing w:val="-4"/>
          <w:sz w:val="20"/>
        </w:rPr>
        <w:t xml:space="preserve"> </w:t>
      </w:r>
      <w:r>
        <w:rPr>
          <w:b/>
          <w:color w:val="231F20"/>
          <w:spacing w:val="-2"/>
          <w:sz w:val="20"/>
        </w:rPr>
        <w:t>Петровић</w:t>
      </w:r>
    </w:p>
    <w:p>
      <w:pPr>
        <w:pStyle w:val="5"/>
        <w:numPr>
          <w:ilvl w:val="0"/>
          <w:numId w:val="13"/>
        </w:numPr>
        <w:tabs>
          <w:tab w:val="left" w:pos="1193"/>
        </w:tabs>
        <w:spacing w:before="186" w:after="0" w:line="280" w:lineRule="exact"/>
        <w:ind w:left="1192" w:right="0" w:hanging="239"/>
        <w:jc w:val="left"/>
      </w:pPr>
      <w:r>
        <w:rPr>
          <w:color w:val="231F20"/>
          <w:w w:val="95"/>
        </w:rPr>
        <w:t>Марија</w:t>
      </w:r>
      <w:r>
        <w:rPr>
          <w:color w:val="231F20"/>
          <w:spacing w:val="11"/>
        </w:rPr>
        <w:t xml:space="preserve"> </w:t>
      </w:r>
      <w:r>
        <w:rPr>
          <w:color w:val="231F20"/>
          <w:w w:val="95"/>
        </w:rPr>
        <w:t>Мишковић</w:t>
      </w:r>
      <w:r>
        <w:rPr>
          <w:color w:val="231F20"/>
          <w:spacing w:val="52"/>
          <w:w w:val="150"/>
        </w:rPr>
        <w:t xml:space="preserve"> </w:t>
      </w:r>
      <w:r>
        <w:rPr>
          <w:color w:val="231F20"/>
          <w:w w:val="95"/>
        </w:rPr>
        <w:t>13.10.2016.</w:t>
      </w:r>
      <w:r>
        <w:rPr>
          <w:color w:val="231F20"/>
          <w:spacing w:val="11"/>
        </w:rPr>
        <w:t xml:space="preserve"> </w:t>
      </w:r>
      <w:r>
        <w:rPr>
          <w:color w:val="231F20"/>
          <w:w w:val="95"/>
        </w:rPr>
        <w:t>-</w:t>
      </w:r>
      <w:r>
        <w:rPr>
          <w:color w:val="231F20"/>
          <w:spacing w:val="12"/>
        </w:rPr>
        <w:t xml:space="preserve"> </w:t>
      </w:r>
      <w:r>
        <w:rPr>
          <w:color w:val="231F20"/>
          <w:spacing w:val="-2"/>
          <w:w w:val="95"/>
        </w:rPr>
        <w:t>Лозница</w:t>
      </w:r>
    </w:p>
    <w:p>
      <w:pPr>
        <w:pStyle w:val="11"/>
        <w:numPr>
          <w:ilvl w:val="0"/>
          <w:numId w:val="3"/>
        </w:numPr>
        <w:tabs>
          <w:tab w:val="left" w:pos="1071"/>
        </w:tabs>
        <w:spacing w:before="0" w:after="0" w:line="237" w:lineRule="exact"/>
        <w:ind w:left="1070" w:right="0" w:hanging="117"/>
        <w:jc w:val="left"/>
        <w:rPr>
          <w:sz w:val="20"/>
        </w:rPr>
      </w:pPr>
      <w:r>
        <w:rPr>
          <w:color w:val="231F20"/>
          <w:sz w:val="20"/>
        </w:rPr>
        <w:t>Енглека</w:t>
      </w:r>
      <w:r>
        <w:rPr>
          <w:color w:val="231F20"/>
          <w:spacing w:val="-6"/>
          <w:sz w:val="20"/>
        </w:rPr>
        <w:t xml:space="preserve"> </w:t>
      </w:r>
      <w:r>
        <w:rPr>
          <w:color w:val="231F20"/>
          <w:sz w:val="20"/>
        </w:rPr>
        <w:t>трад:</w:t>
      </w:r>
      <w:r>
        <w:rPr>
          <w:color w:val="231F20"/>
          <w:spacing w:val="-2"/>
          <w:sz w:val="20"/>
        </w:rPr>
        <w:t xml:space="preserve"> </w:t>
      </w:r>
      <w:r>
        <w:rPr>
          <w:color w:val="231F20"/>
          <w:sz w:val="20"/>
        </w:rPr>
        <w:t>Овај</w:t>
      </w:r>
      <w:r>
        <w:rPr>
          <w:color w:val="231F20"/>
          <w:spacing w:val="-3"/>
          <w:sz w:val="20"/>
        </w:rPr>
        <w:t xml:space="preserve"> </w:t>
      </w:r>
      <w:r>
        <w:rPr>
          <w:color w:val="231F20"/>
          <w:sz w:val="20"/>
        </w:rPr>
        <w:t>стари</w:t>
      </w:r>
      <w:r>
        <w:rPr>
          <w:color w:val="231F20"/>
          <w:spacing w:val="-2"/>
          <w:sz w:val="20"/>
        </w:rPr>
        <w:t xml:space="preserve"> </w:t>
      </w:r>
      <w:r>
        <w:rPr>
          <w:color w:val="231F20"/>
          <w:spacing w:val="-4"/>
          <w:sz w:val="20"/>
        </w:rPr>
        <w:t>чика</w:t>
      </w:r>
    </w:p>
    <w:p>
      <w:pPr>
        <w:pStyle w:val="11"/>
        <w:numPr>
          <w:ilvl w:val="0"/>
          <w:numId w:val="3"/>
        </w:numPr>
        <w:tabs>
          <w:tab w:val="left" w:pos="1071"/>
        </w:tabs>
        <w:spacing w:before="0" w:after="0" w:line="240" w:lineRule="exact"/>
        <w:ind w:left="1070" w:right="0" w:hanging="117"/>
        <w:jc w:val="left"/>
        <w:rPr>
          <w:sz w:val="20"/>
        </w:rPr>
      </w:pPr>
      <w:r>
        <w:rPr>
          <w:color w:val="231F20"/>
          <w:sz w:val="20"/>
        </w:rPr>
        <w:t>Ј.</w:t>
      </w:r>
      <w:r>
        <w:rPr>
          <w:color w:val="231F20"/>
          <w:spacing w:val="-4"/>
          <w:sz w:val="20"/>
        </w:rPr>
        <w:t xml:space="preserve"> </w:t>
      </w:r>
      <w:r>
        <w:rPr>
          <w:color w:val="231F20"/>
          <w:sz w:val="20"/>
        </w:rPr>
        <w:t>Адер:</w:t>
      </w:r>
      <w:r>
        <w:rPr>
          <w:color w:val="231F20"/>
          <w:spacing w:val="-3"/>
          <w:sz w:val="20"/>
        </w:rPr>
        <w:t xml:space="preserve"> </w:t>
      </w:r>
      <w:r>
        <w:rPr>
          <w:color w:val="231F20"/>
          <w:sz w:val="20"/>
        </w:rPr>
        <w:t>Изгубљена</w:t>
      </w:r>
      <w:r>
        <w:rPr>
          <w:color w:val="231F20"/>
          <w:spacing w:val="-3"/>
          <w:sz w:val="20"/>
        </w:rPr>
        <w:t xml:space="preserve"> </w:t>
      </w:r>
      <w:r>
        <w:rPr>
          <w:color w:val="231F20"/>
          <w:spacing w:val="-4"/>
          <w:sz w:val="20"/>
        </w:rPr>
        <w:t>кост</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А. Булард: </w:t>
      </w:r>
      <w:r>
        <w:rPr>
          <w:color w:val="231F20"/>
          <w:spacing w:val="-2"/>
          <w:sz w:val="20"/>
        </w:rPr>
        <w:t>Лунапарк</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Марија</w:t>
      </w:r>
      <w:r>
        <w:rPr>
          <w:b/>
          <w:color w:val="231F20"/>
          <w:spacing w:val="-4"/>
          <w:sz w:val="20"/>
        </w:rPr>
        <w:t xml:space="preserve"> </w:t>
      </w:r>
      <w:r>
        <w:rPr>
          <w:b/>
          <w:color w:val="231F20"/>
          <w:spacing w:val="-2"/>
          <w:sz w:val="20"/>
        </w:rPr>
        <w:t>Петровић</w:t>
      </w:r>
    </w:p>
    <w:p>
      <w:pPr>
        <w:pStyle w:val="5"/>
        <w:numPr>
          <w:ilvl w:val="0"/>
          <w:numId w:val="13"/>
        </w:numPr>
        <w:tabs>
          <w:tab w:val="left" w:pos="1193"/>
        </w:tabs>
        <w:spacing w:before="186" w:after="0" w:line="280" w:lineRule="exact"/>
        <w:ind w:left="1192" w:right="0" w:hanging="239"/>
        <w:jc w:val="left"/>
      </w:pPr>
      <w:r>
        <w:rPr>
          <w:color w:val="231F20"/>
          <w:w w:val="95"/>
        </w:rPr>
        <w:t>Милутин</w:t>
      </w:r>
      <w:r>
        <w:rPr>
          <w:color w:val="231F20"/>
          <w:spacing w:val="13"/>
        </w:rPr>
        <w:t xml:space="preserve"> </w:t>
      </w:r>
      <w:r>
        <w:rPr>
          <w:color w:val="231F20"/>
          <w:w w:val="95"/>
        </w:rPr>
        <w:t>Милутиновић</w:t>
      </w:r>
      <w:r>
        <w:rPr>
          <w:color w:val="231F20"/>
          <w:spacing w:val="55"/>
          <w:w w:val="150"/>
        </w:rPr>
        <w:t xml:space="preserve"> </w:t>
      </w:r>
      <w:r>
        <w:rPr>
          <w:color w:val="231F20"/>
          <w:w w:val="95"/>
        </w:rPr>
        <w:t>14.8.2014.</w:t>
      </w:r>
      <w:r>
        <w:rPr>
          <w:color w:val="231F20"/>
          <w:spacing w:val="13"/>
        </w:rPr>
        <w:t xml:space="preserve"> </w:t>
      </w:r>
      <w:r>
        <w:rPr>
          <w:color w:val="231F20"/>
          <w:w w:val="95"/>
        </w:rPr>
        <w:t>-</w:t>
      </w:r>
      <w:r>
        <w:rPr>
          <w:color w:val="231F20"/>
          <w:spacing w:val="14"/>
        </w:rPr>
        <w:t xml:space="preserve"> </w:t>
      </w:r>
      <w:r>
        <w:rPr>
          <w:color w:val="231F20"/>
          <w:spacing w:val="-2"/>
          <w:w w:val="95"/>
        </w:rPr>
        <w:t>Краљево</w:t>
      </w:r>
    </w:p>
    <w:p>
      <w:pPr>
        <w:pStyle w:val="11"/>
        <w:numPr>
          <w:ilvl w:val="0"/>
          <w:numId w:val="3"/>
        </w:numPr>
        <w:tabs>
          <w:tab w:val="left" w:pos="1071"/>
        </w:tabs>
        <w:spacing w:before="0" w:after="0" w:line="237" w:lineRule="exact"/>
        <w:ind w:left="1070" w:right="0" w:hanging="117"/>
        <w:jc w:val="left"/>
        <w:rPr>
          <w:sz w:val="20"/>
        </w:rPr>
      </w:pPr>
      <w:r>
        <w:rPr>
          <w:color w:val="231F20"/>
          <w:sz w:val="20"/>
          <w:lang w:val="sr-Cyrl-RS"/>
        </w:rPr>
        <w:t>Џило</w:t>
      </w:r>
      <w:r>
        <w:rPr>
          <w:color w:val="231F20"/>
          <w:sz w:val="20"/>
        </w:rPr>
        <w:t xml:space="preserve">к: Планинска </w:t>
      </w:r>
      <w:r>
        <w:rPr>
          <w:color w:val="231F20"/>
          <w:spacing w:val="-2"/>
          <w:sz w:val="20"/>
        </w:rPr>
        <w:t>балада</w:t>
      </w:r>
    </w:p>
    <w:p>
      <w:pPr>
        <w:pStyle w:val="11"/>
        <w:numPr>
          <w:ilvl w:val="0"/>
          <w:numId w:val="3"/>
        </w:numPr>
        <w:tabs>
          <w:tab w:val="left" w:pos="1071"/>
        </w:tabs>
        <w:spacing w:before="0" w:after="0" w:line="256" w:lineRule="exact"/>
        <w:ind w:left="1070" w:right="0" w:hanging="117"/>
        <w:jc w:val="left"/>
        <w:rPr>
          <w:sz w:val="20"/>
        </w:rPr>
      </w:pPr>
      <w:r>
        <w:rPr>
          <w:color w:val="231F20"/>
          <w:sz w:val="20"/>
          <w:lang w:val="sr-Cyrl-RS"/>
        </w:rPr>
        <w:t>Џи</w:t>
      </w:r>
      <w:r>
        <w:rPr>
          <w:color w:val="231F20"/>
          <w:sz w:val="20"/>
        </w:rPr>
        <w:t xml:space="preserve">лок: Оријентална </w:t>
      </w:r>
      <w:r>
        <w:rPr>
          <w:color w:val="231F20"/>
          <w:spacing w:val="-2"/>
          <w:sz w:val="20"/>
        </w:rPr>
        <w:t>пијаца</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Катарина</w:t>
      </w:r>
      <w:r>
        <w:rPr>
          <w:b/>
          <w:color w:val="231F20"/>
          <w:spacing w:val="-4"/>
          <w:sz w:val="20"/>
        </w:rPr>
        <w:t xml:space="preserve"> </w:t>
      </w:r>
      <w:r>
        <w:rPr>
          <w:b/>
          <w:color w:val="231F20"/>
          <w:spacing w:val="-2"/>
          <w:sz w:val="20"/>
        </w:rPr>
        <w:t>Манчић</w:t>
      </w:r>
    </w:p>
    <w:p>
      <w:pPr>
        <w:pStyle w:val="8"/>
        <w:spacing w:before="208"/>
        <w:ind w:left="954"/>
        <w:rPr>
          <w:b/>
          <w:bCs/>
        </w:rPr>
      </w:pPr>
      <w:r>
        <w:rPr>
          <w:b/>
          <w:bCs/>
          <w:color w:val="231F20"/>
        </w:rPr>
        <w:t xml:space="preserve">I </w:t>
      </w:r>
      <w:r>
        <w:rPr>
          <w:b/>
          <w:bCs/>
          <w:color w:val="231F20"/>
          <w:spacing w:val="-2"/>
        </w:rPr>
        <w:t>РАЗРЕД</w:t>
      </w:r>
    </w:p>
    <w:p>
      <w:pPr>
        <w:pStyle w:val="5"/>
        <w:numPr>
          <w:ilvl w:val="0"/>
          <w:numId w:val="14"/>
        </w:numPr>
        <w:tabs>
          <w:tab w:val="left" w:pos="1248"/>
        </w:tabs>
        <w:spacing w:before="186" w:after="0" w:line="280" w:lineRule="exact"/>
        <w:ind w:left="1247" w:right="0" w:hanging="294"/>
        <w:jc w:val="left"/>
      </w:pPr>
      <w:r>
        <w:rPr>
          <w:color w:val="231F20"/>
          <w:w w:val="95"/>
        </w:rPr>
        <w:t>Александра</w:t>
      </w:r>
      <w:r>
        <w:rPr>
          <w:color w:val="231F20"/>
          <w:spacing w:val="11"/>
        </w:rPr>
        <w:t xml:space="preserve"> </w:t>
      </w:r>
      <w:r>
        <w:rPr>
          <w:color w:val="231F20"/>
          <w:w w:val="95"/>
        </w:rPr>
        <w:t>Јовановић</w:t>
      </w:r>
      <w:r>
        <w:rPr>
          <w:color w:val="231F20"/>
          <w:spacing w:val="79"/>
        </w:rPr>
        <w:t xml:space="preserve"> </w:t>
      </w:r>
      <w:r>
        <w:rPr>
          <w:color w:val="231F20"/>
          <w:w w:val="95"/>
        </w:rPr>
        <w:t>16.6.2014.</w:t>
      </w:r>
      <w:r>
        <w:rPr>
          <w:color w:val="231F20"/>
          <w:spacing w:val="12"/>
        </w:rPr>
        <w:t xml:space="preserve"> </w:t>
      </w:r>
      <w:r>
        <w:rPr>
          <w:color w:val="231F20"/>
          <w:w w:val="95"/>
        </w:rPr>
        <w:t>-</w:t>
      </w:r>
      <w:r>
        <w:rPr>
          <w:color w:val="231F20"/>
          <w:spacing w:val="11"/>
        </w:rPr>
        <w:t xml:space="preserve"> </w:t>
      </w:r>
      <w:r>
        <w:rPr>
          <w:color w:val="231F20"/>
          <w:spacing w:val="-2"/>
          <w:w w:val="95"/>
        </w:rPr>
        <w:t>Младеновац</w:t>
      </w:r>
    </w:p>
    <w:p>
      <w:pPr>
        <w:pStyle w:val="11"/>
        <w:numPr>
          <w:ilvl w:val="0"/>
          <w:numId w:val="3"/>
        </w:numPr>
        <w:tabs>
          <w:tab w:val="left" w:pos="1071"/>
        </w:tabs>
        <w:spacing w:before="0" w:after="0" w:line="237" w:lineRule="exact"/>
        <w:ind w:left="1070" w:right="0" w:hanging="117"/>
        <w:jc w:val="left"/>
        <w:rPr>
          <w:sz w:val="20"/>
        </w:rPr>
      </w:pPr>
      <w:r>
        <w:rPr>
          <w:color w:val="231F20"/>
          <w:sz w:val="20"/>
        </w:rPr>
        <w:t>Л.</w:t>
      </w:r>
      <w:r>
        <w:rPr>
          <w:color w:val="231F20"/>
          <w:spacing w:val="-4"/>
          <w:sz w:val="20"/>
        </w:rPr>
        <w:t xml:space="preserve"> </w:t>
      </w:r>
      <w:r>
        <w:rPr>
          <w:color w:val="231F20"/>
          <w:sz w:val="20"/>
        </w:rPr>
        <w:t>Петровић:</w:t>
      </w:r>
      <w:r>
        <w:rPr>
          <w:color w:val="231F20"/>
          <w:spacing w:val="-3"/>
          <w:sz w:val="20"/>
        </w:rPr>
        <w:t xml:space="preserve"> </w:t>
      </w:r>
      <w:r>
        <w:rPr>
          <w:color w:val="231F20"/>
          <w:sz w:val="20"/>
        </w:rPr>
        <w:t>Јоца</w:t>
      </w:r>
      <w:r>
        <w:rPr>
          <w:color w:val="231F20"/>
          <w:spacing w:val="-3"/>
          <w:sz w:val="20"/>
        </w:rPr>
        <w:t xml:space="preserve"> </w:t>
      </w:r>
      <w:r>
        <w:rPr>
          <w:color w:val="231F20"/>
          <w:sz w:val="20"/>
        </w:rPr>
        <w:t>игра</w:t>
      </w:r>
      <w:r>
        <w:rPr>
          <w:rFonts w:hint="default"/>
          <w:color w:val="231F20"/>
          <w:sz w:val="20"/>
          <w:lang w:val="sr-Cyrl-RS"/>
        </w:rPr>
        <w:t xml:space="preserve"> Ламбет вок</w:t>
      </w:r>
    </w:p>
    <w:p>
      <w:pPr>
        <w:pStyle w:val="11"/>
        <w:numPr>
          <w:ilvl w:val="0"/>
          <w:numId w:val="3"/>
        </w:numPr>
        <w:tabs>
          <w:tab w:val="left" w:pos="1071"/>
        </w:tabs>
        <w:spacing w:before="0" w:after="0" w:line="256" w:lineRule="exact"/>
        <w:ind w:left="1070" w:right="0" w:hanging="117"/>
        <w:jc w:val="left"/>
        <w:rPr>
          <w:sz w:val="20"/>
        </w:rPr>
      </w:pPr>
      <w:r>
        <w:rPr>
          <w:color w:val="231F20"/>
          <w:sz w:val="20"/>
        </w:rPr>
        <w:t>Народна:Једна</w:t>
      </w:r>
      <w:r>
        <w:rPr>
          <w:color w:val="231F20"/>
          <w:spacing w:val="-2"/>
          <w:sz w:val="20"/>
        </w:rPr>
        <w:t xml:space="preserve"> </w:t>
      </w:r>
      <w:r>
        <w:rPr>
          <w:color w:val="231F20"/>
          <w:sz w:val="20"/>
        </w:rPr>
        <w:t>стара</w:t>
      </w:r>
      <w:r>
        <w:rPr>
          <w:color w:val="231F20"/>
          <w:spacing w:val="-2"/>
          <w:sz w:val="20"/>
        </w:rPr>
        <w:t xml:space="preserve"> мајка</w:t>
      </w:r>
    </w:p>
    <w:p>
      <w:pPr>
        <w:spacing w:before="208"/>
        <w:ind w:left="954" w:right="0" w:firstLine="0"/>
        <w:jc w:val="left"/>
        <w:rPr>
          <w:b/>
          <w:sz w:val="20"/>
        </w:rPr>
      </w:pPr>
      <w:r>
        <w:rPr>
          <w:b/>
          <w:color w:val="231F20"/>
          <w:sz w:val="20"/>
        </w:rPr>
        <w:t>Наставник:</w:t>
      </w:r>
      <w:r>
        <w:rPr>
          <w:b/>
          <w:color w:val="231F20"/>
          <w:spacing w:val="-9"/>
          <w:sz w:val="20"/>
        </w:rPr>
        <w:t xml:space="preserve"> </w:t>
      </w:r>
      <w:r>
        <w:rPr>
          <w:b/>
          <w:color w:val="231F20"/>
          <w:sz w:val="20"/>
        </w:rPr>
        <w:t>Светлана</w:t>
      </w:r>
      <w:r>
        <w:rPr>
          <w:b/>
          <w:color w:val="231F20"/>
          <w:spacing w:val="-8"/>
          <w:sz w:val="20"/>
        </w:rPr>
        <w:t xml:space="preserve"> </w:t>
      </w:r>
      <w:r>
        <w:rPr>
          <w:b/>
          <w:color w:val="231F20"/>
          <w:spacing w:val="-2"/>
          <w:sz w:val="20"/>
        </w:rPr>
        <w:t>Шаркоћевић</w:t>
      </w:r>
    </w:p>
    <w:p>
      <w:pPr>
        <w:pStyle w:val="5"/>
        <w:numPr>
          <w:ilvl w:val="0"/>
          <w:numId w:val="14"/>
        </w:numPr>
        <w:tabs>
          <w:tab w:val="left" w:pos="1193"/>
          <w:tab w:val="left" w:pos="2935"/>
        </w:tabs>
        <w:spacing w:before="186" w:after="0" w:line="280" w:lineRule="exact"/>
        <w:ind w:left="1192" w:right="0" w:hanging="239"/>
        <w:jc w:val="left"/>
      </w:pPr>
      <w:r>
        <w:rPr>
          <w:color w:val="231F20"/>
          <w:w w:val="95"/>
        </w:rPr>
        <w:t>Ана</w:t>
      </w:r>
      <w:r>
        <w:rPr>
          <w:color w:val="231F20"/>
          <w:spacing w:val="6"/>
        </w:rPr>
        <w:t xml:space="preserve"> </w:t>
      </w:r>
      <w:r>
        <w:rPr>
          <w:color w:val="231F20"/>
          <w:spacing w:val="-2"/>
        </w:rPr>
        <w:t>Поповић</w:t>
      </w:r>
      <w:r>
        <w:rPr>
          <w:color w:val="231F20"/>
        </w:rPr>
        <w:tab/>
      </w:r>
      <w:r>
        <w:rPr>
          <w:color w:val="231F20"/>
          <w:w w:val="95"/>
        </w:rPr>
        <w:t>25.1.2015.</w:t>
      </w:r>
      <w:r>
        <w:rPr>
          <w:color w:val="231F20"/>
          <w:spacing w:val="9"/>
        </w:rPr>
        <w:t xml:space="preserve"> </w:t>
      </w:r>
      <w:r>
        <w:rPr>
          <w:color w:val="231F20"/>
          <w:w w:val="95"/>
        </w:rPr>
        <w:t>-</w:t>
      </w:r>
      <w:r>
        <w:rPr>
          <w:color w:val="231F20"/>
          <w:spacing w:val="9"/>
        </w:rPr>
        <w:t xml:space="preserve"> </w:t>
      </w:r>
      <w:r>
        <w:rPr>
          <w:color w:val="231F20"/>
          <w:spacing w:val="-2"/>
          <w:w w:val="95"/>
        </w:rPr>
        <w:t>Београд</w:t>
      </w:r>
    </w:p>
    <w:p>
      <w:pPr>
        <w:pStyle w:val="11"/>
        <w:numPr>
          <w:ilvl w:val="0"/>
          <w:numId w:val="3"/>
        </w:numPr>
        <w:tabs>
          <w:tab w:val="left" w:pos="1071"/>
        </w:tabs>
        <w:spacing w:before="0" w:after="0" w:line="237" w:lineRule="exact"/>
        <w:ind w:left="1070" w:right="0" w:hanging="117"/>
        <w:jc w:val="left"/>
        <w:rPr>
          <w:sz w:val="20"/>
        </w:rPr>
      </w:pPr>
      <w:r>
        <w:rPr>
          <w:color w:val="231F20"/>
          <w:sz w:val="20"/>
        </w:rPr>
        <w:t>Р.</w:t>
      </w:r>
      <w:r>
        <w:rPr>
          <w:color w:val="231F20"/>
          <w:spacing w:val="-2"/>
          <w:sz w:val="20"/>
        </w:rPr>
        <w:t xml:space="preserve"> </w:t>
      </w:r>
      <w:r>
        <w:rPr>
          <w:color w:val="231F20"/>
          <w:sz w:val="20"/>
        </w:rPr>
        <w:t>Мац:</w:t>
      </w:r>
      <w:r>
        <w:rPr>
          <w:color w:val="231F20"/>
          <w:spacing w:val="-1"/>
          <w:sz w:val="20"/>
        </w:rPr>
        <w:t xml:space="preserve"> </w:t>
      </w:r>
      <w:r>
        <w:rPr>
          <w:color w:val="231F20"/>
          <w:sz w:val="20"/>
        </w:rPr>
        <w:t>Етида</w:t>
      </w:r>
      <w:r>
        <w:rPr>
          <w:color w:val="231F20"/>
          <w:spacing w:val="-2"/>
          <w:sz w:val="20"/>
        </w:rPr>
        <w:t xml:space="preserve"> </w:t>
      </w:r>
      <w:r>
        <w:rPr>
          <w:color w:val="231F20"/>
          <w:sz w:val="20"/>
        </w:rPr>
        <w:t>Це</w:t>
      </w:r>
      <w:r>
        <w:rPr>
          <w:color w:val="231F20"/>
          <w:spacing w:val="-1"/>
          <w:sz w:val="20"/>
        </w:rPr>
        <w:t xml:space="preserve"> </w:t>
      </w:r>
      <w:r>
        <w:rPr>
          <w:color w:val="231F20"/>
          <w:spacing w:val="-5"/>
          <w:sz w:val="20"/>
        </w:rPr>
        <w:t>дур</w:t>
      </w:r>
    </w:p>
    <w:p>
      <w:pPr>
        <w:pStyle w:val="11"/>
        <w:numPr>
          <w:ilvl w:val="0"/>
          <w:numId w:val="3"/>
        </w:numPr>
        <w:tabs>
          <w:tab w:val="left" w:pos="1071"/>
        </w:tabs>
        <w:spacing w:before="0" w:after="0" w:line="240" w:lineRule="exact"/>
        <w:ind w:left="1070" w:right="0" w:hanging="117"/>
        <w:jc w:val="left"/>
        <w:rPr>
          <w:sz w:val="20"/>
        </w:rPr>
      </w:pPr>
      <w:r>
        <w:rPr>
          <w:color w:val="231F20"/>
          <w:sz w:val="20"/>
        </w:rPr>
        <w:t>Ј.</w:t>
      </w:r>
      <w:r>
        <w:rPr>
          <w:color w:val="231F20"/>
          <w:spacing w:val="-1"/>
          <w:sz w:val="20"/>
        </w:rPr>
        <w:t xml:space="preserve"> </w:t>
      </w:r>
      <w:r>
        <w:rPr>
          <w:color w:val="231F20"/>
          <w:sz w:val="20"/>
        </w:rPr>
        <w:t>Ванхал: Сонатина</w:t>
      </w:r>
      <w:r>
        <w:rPr>
          <w:color w:val="231F20"/>
          <w:spacing w:val="-1"/>
          <w:sz w:val="20"/>
        </w:rPr>
        <w:t xml:space="preserve"> </w:t>
      </w:r>
      <w:r>
        <w:rPr>
          <w:color w:val="231F20"/>
          <w:sz w:val="20"/>
        </w:rPr>
        <w:t>Еф</w:t>
      </w:r>
      <w:r>
        <w:rPr>
          <w:color w:val="231F20"/>
          <w:spacing w:val="-1"/>
          <w:sz w:val="20"/>
        </w:rPr>
        <w:t xml:space="preserve"> </w:t>
      </w:r>
      <w:r>
        <w:rPr>
          <w:color w:val="231F20"/>
          <w:spacing w:val="-5"/>
          <w:sz w:val="20"/>
        </w:rPr>
        <w:t>дур</w:t>
      </w:r>
    </w:p>
    <w:p>
      <w:pPr>
        <w:pStyle w:val="11"/>
        <w:numPr>
          <w:ilvl w:val="0"/>
          <w:numId w:val="3"/>
        </w:numPr>
        <w:tabs>
          <w:tab w:val="left" w:pos="1071"/>
        </w:tabs>
        <w:spacing w:before="0" w:after="0" w:line="256" w:lineRule="exact"/>
        <w:ind w:left="1070" w:right="0" w:hanging="117"/>
        <w:jc w:val="left"/>
        <w:rPr>
          <w:sz w:val="20"/>
        </w:rPr>
      </w:pPr>
      <w:r>
        <w:rPr>
          <w:color w:val="231F20"/>
          <w:sz w:val="20"/>
        </w:rPr>
        <w:t>Џилок:</w:t>
      </w:r>
      <w:r>
        <w:rPr>
          <w:color w:val="231F20"/>
          <w:spacing w:val="-3"/>
          <w:sz w:val="20"/>
        </w:rPr>
        <w:t xml:space="preserve"> </w:t>
      </w:r>
      <w:r>
        <w:rPr>
          <w:color w:val="231F20"/>
          <w:sz w:val="20"/>
        </w:rPr>
        <w:t>Јесења</w:t>
      </w:r>
      <w:r>
        <w:rPr>
          <w:color w:val="231F20"/>
          <w:spacing w:val="-2"/>
          <w:sz w:val="20"/>
        </w:rPr>
        <w:t xml:space="preserve"> скица</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Љубинка</w:t>
      </w:r>
      <w:r>
        <w:rPr>
          <w:b/>
          <w:color w:val="231F20"/>
          <w:spacing w:val="-4"/>
          <w:sz w:val="20"/>
        </w:rPr>
        <w:t xml:space="preserve"> </w:t>
      </w:r>
      <w:r>
        <w:rPr>
          <w:b/>
          <w:color w:val="231F20"/>
          <w:spacing w:val="-2"/>
          <w:sz w:val="20"/>
        </w:rPr>
        <w:t>Плазинић</w:t>
      </w:r>
    </w:p>
    <w:p>
      <w:pPr>
        <w:spacing w:after="0"/>
        <w:jc w:val="left"/>
        <w:rPr>
          <w:sz w:val="20"/>
        </w:rPr>
        <w:sectPr>
          <w:pgSz w:w="8740" w:h="12250"/>
          <w:pgMar w:top="1040" w:right="420" w:bottom="1120" w:left="860" w:header="656" w:footer="938" w:gutter="0"/>
          <w:cols w:space="720" w:num="1"/>
        </w:sectPr>
      </w:pPr>
    </w:p>
    <w:p>
      <w:pPr>
        <w:pStyle w:val="8"/>
        <w:spacing w:before="10"/>
        <w:rPr>
          <w:b/>
          <w:sz w:val="23"/>
        </w:rPr>
      </w:pPr>
    </w:p>
    <w:p>
      <w:pPr>
        <w:pStyle w:val="5"/>
        <w:numPr>
          <w:ilvl w:val="0"/>
          <w:numId w:val="14"/>
        </w:numPr>
        <w:tabs>
          <w:tab w:val="left" w:pos="1193"/>
          <w:tab w:val="left" w:pos="3463"/>
        </w:tabs>
        <w:spacing w:before="100" w:after="0" w:line="280" w:lineRule="exact"/>
        <w:ind w:left="1192" w:right="0" w:hanging="239"/>
        <w:jc w:val="left"/>
      </w:pPr>
      <w:r>
        <w:rPr>
          <w:color w:val="231F20"/>
          <w:w w:val="95"/>
        </w:rPr>
        <w:t>Дарија</w:t>
      </w:r>
      <w:r>
        <w:rPr>
          <w:color w:val="231F20"/>
          <w:spacing w:val="8"/>
        </w:rPr>
        <w:t xml:space="preserve"> </w:t>
      </w:r>
      <w:r>
        <w:rPr>
          <w:color w:val="231F20"/>
          <w:spacing w:val="-2"/>
        </w:rPr>
        <w:t>Ванковић</w:t>
      </w:r>
      <w:r>
        <w:rPr>
          <w:color w:val="231F20"/>
        </w:rPr>
        <w:tab/>
      </w:r>
      <w:r>
        <w:rPr>
          <w:color w:val="231F20"/>
          <w:w w:val="95"/>
        </w:rPr>
        <w:t>10.12.2012.</w:t>
      </w:r>
      <w:r>
        <w:rPr>
          <w:color w:val="231F20"/>
          <w:spacing w:val="11"/>
        </w:rPr>
        <w:t xml:space="preserve"> </w:t>
      </w:r>
      <w:r>
        <w:rPr>
          <w:color w:val="231F20"/>
          <w:w w:val="95"/>
        </w:rPr>
        <w:t>–</w:t>
      </w:r>
      <w:r>
        <w:rPr>
          <w:color w:val="231F20"/>
          <w:spacing w:val="11"/>
        </w:rPr>
        <w:t xml:space="preserve"> </w:t>
      </w:r>
      <w:r>
        <w:rPr>
          <w:color w:val="231F20"/>
          <w:spacing w:val="-2"/>
          <w:w w:val="95"/>
        </w:rPr>
        <w:t>С.Паланка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Николајев: </w:t>
      </w:r>
      <w:r>
        <w:rPr>
          <w:color w:val="231F20"/>
          <w:spacing w:val="-2"/>
          <w:sz w:val="20"/>
        </w:rPr>
        <w:t>Казачок</w:t>
      </w:r>
    </w:p>
    <w:p>
      <w:pPr>
        <w:pStyle w:val="11"/>
        <w:numPr>
          <w:ilvl w:val="0"/>
          <w:numId w:val="3"/>
        </w:numPr>
        <w:tabs>
          <w:tab w:val="left" w:pos="1071"/>
        </w:tabs>
        <w:spacing w:before="0" w:after="0" w:line="240" w:lineRule="exact"/>
        <w:ind w:left="1070" w:right="0" w:hanging="117"/>
        <w:jc w:val="left"/>
        <w:rPr>
          <w:sz w:val="20"/>
        </w:rPr>
      </w:pPr>
      <w:r>
        <w:rPr>
          <w:color w:val="231F20"/>
          <w:sz w:val="20"/>
        </w:rPr>
        <w:t>Деда</w:t>
      </w:r>
      <w:r>
        <w:rPr>
          <w:color w:val="231F20"/>
          <w:spacing w:val="-3"/>
          <w:sz w:val="20"/>
        </w:rPr>
        <w:t xml:space="preserve"> </w:t>
      </w:r>
      <w:r>
        <w:rPr>
          <w:color w:val="231F20"/>
          <w:sz w:val="20"/>
        </w:rPr>
        <w:t>меда</w:t>
      </w:r>
      <w:r>
        <w:rPr>
          <w:color w:val="231F20"/>
          <w:spacing w:val="-1"/>
          <w:sz w:val="20"/>
        </w:rPr>
        <w:t xml:space="preserve"> </w:t>
      </w:r>
      <w:r>
        <w:rPr>
          <w:color w:val="231F20"/>
          <w:sz w:val="20"/>
        </w:rPr>
        <w:t>–</w:t>
      </w:r>
      <w:r>
        <w:rPr>
          <w:color w:val="231F20"/>
          <w:spacing w:val="-1"/>
          <w:sz w:val="20"/>
        </w:rPr>
        <w:t xml:space="preserve"> </w:t>
      </w:r>
      <w:r>
        <w:rPr>
          <w:color w:val="231F20"/>
          <w:spacing w:val="-2"/>
          <w:sz w:val="20"/>
        </w:rPr>
        <w:t>руска</w:t>
      </w:r>
    </w:p>
    <w:p>
      <w:pPr>
        <w:pStyle w:val="11"/>
        <w:numPr>
          <w:ilvl w:val="0"/>
          <w:numId w:val="3"/>
        </w:numPr>
        <w:tabs>
          <w:tab w:val="left" w:pos="1071"/>
        </w:tabs>
        <w:spacing w:before="0" w:after="0" w:line="240" w:lineRule="exact"/>
        <w:ind w:left="1070" w:right="0" w:hanging="117"/>
        <w:jc w:val="left"/>
        <w:rPr>
          <w:sz w:val="20"/>
        </w:rPr>
      </w:pPr>
      <w:r>
        <w:rPr>
          <w:color w:val="231F20"/>
          <w:sz w:val="20"/>
          <w:lang w:val="sr-Cyrl-RS"/>
        </w:rPr>
        <w:t>Лили</w:t>
      </w:r>
      <w:r>
        <w:rPr>
          <w:rFonts w:hint="default"/>
          <w:color w:val="231F20"/>
          <w:sz w:val="20"/>
          <w:lang w:val="sr-Cyrl-RS"/>
        </w:rPr>
        <w:t xml:space="preserve"> Петровић: </w:t>
      </w:r>
      <w:r>
        <w:rPr>
          <w:color w:val="231F20"/>
          <w:sz w:val="20"/>
        </w:rPr>
        <w:t>Јоца</w:t>
      </w:r>
      <w:r>
        <w:rPr>
          <w:color w:val="231F20"/>
          <w:spacing w:val="-1"/>
          <w:sz w:val="20"/>
        </w:rPr>
        <w:t xml:space="preserve"> </w:t>
      </w:r>
      <w:r>
        <w:rPr>
          <w:color w:val="231F20"/>
          <w:sz w:val="20"/>
        </w:rPr>
        <w:t>игра</w:t>
      </w:r>
      <w:r>
        <w:rPr>
          <w:color w:val="231F20"/>
          <w:spacing w:val="-1"/>
          <w:sz w:val="20"/>
        </w:rPr>
        <w:t xml:space="preserve"> </w:t>
      </w:r>
      <w:r>
        <w:rPr>
          <w:color w:val="231F20"/>
          <w:sz w:val="20"/>
        </w:rPr>
        <w:t>ламбет</w:t>
      </w:r>
      <w:r>
        <w:rPr>
          <w:color w:val="231F20"/>
          <w:spacing w:val="-1"/>
          <w:sz w:val="20"/>
        </w:rPr>
        <w:t xml:space="preserve"> </w:t>
      </w:r>
      <w:r>
        <w:rPr>
          <w:color w:val="231F20"/>
          <w:sz w:val="20"/>
        </w:rPr>
        <w:t>вок</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Гњесина: </w:t>
      </w:r>
      <w:r>
        <w:rPr>
          <w:color w:val="231F20"/>
          <w:spacing w:val="-2"/>
          <w:sz w:val="20"/>
        </w:rPr>
        <w:t>Етида</w:t>
      </w:r>
    </w:p>
    <w:p>
      <w:pPr>
        <w:pStyle w:val="8"/>
        <w:spacing w:before="6"/>
        <w:rPr>
          <w:sz w:val="17"/>
        </w:rPr>
      </w:pPr>
    </w:p>
    <w:p>
      <w:pPr>
        <w:spacing w:before="0"/>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Данијел</w:t>
      </w:r>
      <w:r>
        <w:rPr>
          <w:b/>
          <w:color w:val="231F20"/>
          <w:spacing w:val="-8"/>
          <w:sz w:val="20"/>
        </w:rPr>
        <w:t xml:space="preserve"> </w:t>
      </w:r>
      <w:r>
        <w:rPr>
          <w:b/>
          <w:color w:val="231F20"/>
          <w:spacing w:val="-2"/>
          <w:sz w:val="20"/>
        </w:rPr>
        <w:t>Павловић</w:t>
      </w:r>
    </w:p>
    <w:p>
      <w:pPr>
        <w:pStyle w:val="5"/>
        <w:numPr>
          <w:ilvl w:val="0"/>
          <w:numId w:val="14"/>
        </w:numPr>
        <w:tabs>
          <w:tab w:val="left" w:pos="1193"/>
          <w:tab w:val="left" w:pos="3593"/>
        </w:tabs>
        <w:spacing w:before="217" w:after="0" w:line="280" w:lineRule="exact"/>
        <w:ind w:left="1192" w:right="0" w:hanging="239"/>
        <w:jc w:val="left"/>
      </w:pPr>
      <w:r>
        <w:rPr>
          <w:color w:val="231F20"/>
          <w:w w:val="95"/>
        </w:rPr>
        <w:t>Доротеа</w:t>
      </w:r>
      <w:r>
        <w:rPr>
          <w:color w:val="231F20"/>
          <w:spacing w:val="11"/>
        </w:rPr>
        <w:t xml:space="preserve"> </w:t>
      </w:r>
      <w:r>
        <w:rPr>
          <w:color w:val="231F20"/>
          <w:spacing w:val="-2"/>
        </w:rPr>
        <w:t>Ераковић</w:t>
      </w:r>
      <w:r>
        <w:rPr>
          <w:color w:val="231F20"/>
        </w:rPr>
        <w:tab/>
      </w:r>
      <w:r>
        <w:rPr>
          <w:color w:val="231F20"/>
          <w:w w:val="95"/>
        </w:rPr>
        <w:t>10.12.2014.</w:t>
      </w:r>
      <w:r>
        <w:rPr>
          <w:color w:val="231F20"/>
          <w:spacing w:val="11"/>
        </w:rPr>
        <w:t xml:space="preserve"> </w:t>
      </w:r>
      <w:r>
        <w:rPr>
          <w:color w:val="231F20"/>
          <w:w w:val="95"/>
        </w:rPr>
        <w:t>–</w:t>
      </w:r>
      <w:r>
        <w:rPr>
          <w:color w:val="231F20"/>
          <w:spacing w:val="11"/>
        </w:rPr>
        <w:t xml:space="preserve"> </w:t>
      </w:r>
      <w:r>
        <w:rPr>
          <w:color w:val="231F20"/>
          <w:spacing w:val="-2"/>
          <w:w w:val="95"/>
        </w:rPr>
        <w:t>Врбас</w:t>
      </w:r>
    </w:p>
    <w:p>
      <w:pPr>
        <w:pStyle w:val="8"/>
        <w:spacing w:line="237" w:lineRule="exact"/>
        <w:ind w:left="954"/>
      </w:pPr>
      <w:r>
        <w:rPr>
          <w:color w:val="231F20"/>
        </w:rPr>
        <w:t>-M.Л.Петровић</w:t>
      </w:r>
      <w:r>
        <w:rPr>
          <w:rFonts w:hint="default"/>
          <w:color w:val="231F20"/>
          <w:lang w:val="sr-Cyrl-RS"/>
        </w:rPr>
        <w:t xml:space="preserve">: </w:t>
      </w:r>
      <w:r>
        <w:rPr>
          <w:color w:val="231F20"/>
          <w:spacing w:val="-2"/>
        </w:rPr>
        <w:t>Етида,</w:t>
      </w:r>
    </w:p>
    <w:p>
      <w:pPr>
        <w:pStyle w:val="8"/>
        <w:spacing w:line="240" w:lineRule="exact"/>
        <w:ind w:left="954"/>
      </w:pPr>
      <w:r>
        <w:rPr>
          <w:color w:val="231F20"/>
        </w:rPr>
        <w:t>-М.Л.Петровић</w:t>
      </w:r>
      <w:r>
        <w:rPr>
          <w:rFonts w:hint="default"/>
          <w:color w:val="231F20"/>
          <w:lang w:val="sr-Cyrl-RS"/>
        </w:rPr>
        <w:t>:</w:t>
      </w:r>
      <w:r>
        <w:rPr>
          <w:color w:val="231F20"/>
        </w:rPr>
        <w:t xml:space="preserve"> Јоца</w:t>
      </w:r>
      <w:r>
        <w:rPr>
          <w:color w:val="231F20"/>
          <w:spacing w:val="-1"/>
        </w:rPr>
        <w:t xml:space="preserve"> </w:t>
      </w:r>
      <w:r>
        <w:rPr>
          <w:color w:val="231F20"/>
        </w:rPr>
        <w:t>игра ламбет</w:t>
      </w:r>
      <w:r>
        <w:rPr>
          <w:color w:val="231F20"/>
          <w:spacing w:val="-1"/>
        </w:rPr>
        <w:t xml:space="preserve"> </w:t>
      </w:r>
      <w:r>
        <w:rPr>
          <w:color w:val="231F20"/>
          <w:spacing w:val="-4"/>
        </w:rPr>
        <w:t>вок</w:t>
      </w:r>
    </w:p>
    <w:p>
      <w:pPr>
        <w:pStyle w:val="8"/>
        <w:spacing w:line="256" w:lineRule="exact"/>
        <w:ind w:left="954"/>
      </w:pPr>
      <w:r>
        <w:rPr>
          <w:color w:val="231F20"/>
        </w:rPr>
        <w:t>-Беркович</w:t>
      </w:r>
      <w:r>
        <w:rPr>
          <w:rFonts w:hint="default"/>
          <w:color w:val="231F20"/>
          <w:lang w:val="sr-Cyrl-RS"/>
        </w:rPr>
        <w:t>:</w:t>
      </w:r>
      <w:r>
        <w:rPr>
          <w:color w:val="231F20"/>
        </w:rPr>
        <w:t>Украјинска</w:t>
      </w:r>
      <w:r>
        <w:rPr>
          <w:color w:val="231F20"/>
          <w:spacing w:val="-3"/>
        </w:rPr>
        <w:t xml:space="preserve"> </w:t>
      </w:r>
      <w:r>
        <w:rPr>
          <w:color w:val="231F20"/>
          <w:spacing w:val="-2"/>
        </w:rPr>
        <w:t>мелодија</w:t>
      </w:r>
    </w:p>
    <w:p>
      <w:pPr>
        <w:pStyle w:val="8"/>
        <w:spacing w:before="6"/>
        <w:rPr>
          <w:sz w:val="17"/>
        </w:rPr>
      </w:pPr>
    </w:p>
    <w:p>
      <w:pPr>
        <w:spacing w:before="0"/>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Милица</w:t>
      </w:r>
      <w:r>
        <w:rPr>
          <w:b/>
          <w:color w:val="231F20"/>
          <w:spacing w:val="-4"/>
          <w:sz w:val="20"/>
        </w:rPr>
        <w:t xml:space="preserve"> </w:t>
      </w:r>
      <w:r>
        <w:rPr>
          <w:b/>
          <w:color w:val="231F20"/>
          <w:spacing w:val="-2"/>
          <w:sz w:val="20"/>
        </w:rPr>
        <w:t>Огњановић</w:t>
      </w:r>
    </w:p>
    <w:p>
      <w:pPr>
        <w:pStyle w:val="8"/>
        <w:spacing w:before="6"/>
        <w:rPr>
          <w:b/>
          <w:sz w:val="33"/>
        </w:rPr>
      </w:pPr>
    </w:p>
    <w:p>
      <w:pPr>
        <w:pStyle w:val="5"/>
        <w:numPr>
          <w:ilvl w:val="0"/>
          <w:numId w:val="14"/>
        </w:numPr>
        <w:tabs>
          <w:tab w:val="left" w:pos="1193"/>
          <w:tab w:val="left" w:pos="2925"/>
        </w:tabs>
        <w:spacing w:before="1" w:after="0" w:line="280" w:lineRule="exact"/>
        <w:ind w:left="1192" w:right="0" w:hanging="239"/>
        <w:jc w:val="left"/>
      </w:pPr>
      <w:r>
        <w:rPr>
          <w:color w:val="231F20"/>
          <w:w w:val="95"/>
        </w:rPr>
        <w:t>Јован</w:t>
      </w:r>
      <w:r>
        <w:rPr>
          <w:color w:val="231F20"/>
          <w:spacing w:val="6"/>
        </w:rPr>
        <w:t xml:space="preserve"> </w:t>
      </w:r>
      <w:r>
        <w:rPr>
          <w:color w:val="231F20"/>
          <w:spacing w:val="-2"/>
        </w:rPr>
        <w:t>Грујић</w:t>
      </w:r>
      <w:r>
        <w:rPr>
          <w:color w:val="231F20"/>
        </w:rPr>
        <w:tab/>
      </w:r>
      <w:r>
        <w:rPr>
          <w:color w:val="231F20"/>
          <w:w w:val="95"/>
        </w:rPr>
        <w:t>30.9.2013.</w:t>
      </w:r>
      <w:r>
        <w:rPr>
          <w:color w:val="231F20"/>
          <w:spacing w:val="9"/>
        </w:rPr>
        <w:t xml:space="preserve"> </w:t>
      </w:r>
      <w:r>
        <w:rPr>
          <w:color w:val="231F20"/>
          <w:w w:val="95"/>
        </w:rPr>
        <w:t>–</w:t>
      </w:r>
      <w:r>
        <w:rPr>
          <w:color w:val="231F20"/>
          <w:spacing w:val="10"/>
        </w:rPr>
        <w:t xml:space="preserve"> </w:t>
      </w:r>
      <w:r>
        <w:rPr>
          <w:color w:val="231F20"/>
          <w:spacing w:val="-2"/>
          <w:w w:val="95"/>
        </w:rPr>
        <w:t>Смед.Паланка</w:t>
      </w:r>
    </w:p>
    <w:p>
      <w:pPr>
        <w:pStyle w:val="8"/>
        <w:spacing w:line="237" w:lineRule="exact"/>
        <w:ind w:left="954"/>
      </w:pPr>
      <w:r>
        <w:rPr>
          <w:color w:val="231F20"/>
        </w:rPr>
        <w:t>-М.Л.Петровић</w:t>
      </w:r>
      <w:r>
        <w:rPr>
          <w:color w:val="231F20"/>
          <w:spacing w:val="-2"/>
        </w:rPr>
        <w:t xml:space="preserve"> </w:t>
      </w:r>
      <w:r>
        <w:rPr>
          <w:color w:val="231F20"/>
        </w:rPr>
        <w:t>Школица</w:t>
      </w:r>
      <w:r>
        <w:rPr>
          <w:color w:val="231F20"/>
          <w:spacing w:val="-3"/>
        </w:rPr>
        <w:t xml:space="preserve"> </w:t>
      </w:r>
      <w:r>
        <w:rPr>
          <w:color w:val="231F20"/>
        </w:rPr>
        <w:t>за</w:t>
      </w:r>
      <w:r>
        <w:rPr>
          <w:color w:val="231F20"/>
          <w:spacing w:val="-2"/>
        </w:rPr>
        <w:t xml:space="preserve"> </w:t>
      </w:r>
      <w:r>
        <w:rPr>
          <w:color w:val="231F20"/>
        </w:rPr>
        <w:t>клавир,</w:t>
      </w:r>
      <w:r>
        <w:rPr>
          <w:color w:val="231F20"/>
          <w:spacing w:val="-2"/>
        </w:rPr>
        <w:t xml:space="preserve"> </w:t>
      </w:r>
      <w:r>
        <w:rPr>
          <w:color w:val="231F20"/>
        </w:rPr>
        <w:t>ниво</w:t>
      </w:r>
      <w:r>
        <w:rPr>
          <w:color w:val="231F20"/>
          <w:spacing w:val="-2"/>
        </w:rPr>
        <w:t xml:space="preserve"> </w:t>
      </w:r>
      <w:r>
        <w:rPr>
          <w:color w:val="231F20"/>
        </w:rPr>
        <w:t>А</w:t>
      </w:r>
      <w:r>
        <w:rPr>
          <w:color w:val="231F20"/>
          <w:spacing w:val="-2"/>
        </w:rPr>
        <w:t xml:space="preserve"> </w:t>
      </w:r>
    </w:p>
    <w:p>
      <w:pPr>
        <w:pStyle w:val="11"/>
        <w:numPr>
          <w:ilvl w:val="0"/>
          <w:numId w:val="3"/>
        </w:numPr>
        <w:tabs>
          <w:tab w:val="left" w:pos="1071"/>
        </w:tabs>
        <w:spacing w:before="0" w:after="0" w:line="256" w:lineRule="exact"/>
        <w:ind w:left="1070" w:right="0" w:hanging="117"/>
        <w:jc w:val="left"/>
        <w:rPr>
          <w:sz w:val="20"/>
        </w:rPr>
      </w:pPr>
      <w:r>
        <w:rPr>
          <w:color w:val="231F20"/>
          <w:sz w:val="20"/>
        </w:rPr>
        <w:t>Жута</w:t>
      </w:r>
      <w:r>
        <w:rPr>
          <w:color w:val="231F20"/>
          <w:spacing w:val="-6"/>
          <w:sz w:val="20"/>
        </w:rPr>
        <w:t xml:space="preserve"> </w:t>
      </w:r>
      <w:r>
        <w:rPr>
          <w:color w:val="231F20"/>
          <w:sz w:val="20"/>
        </w:rPr>
        <w:t>кућа,</w:t>
      </w:r>
      <w:r>
        <w:rPr>
          <w:color w:val="231F20"/>
          <w:spacing w:val="-3"/>
          <w:sz w:val="20"/>
        </w:rPr>
        <w:t xml:space="preserve"> </w:t>
      </w:r>
      <w:r>
        <w:rPr>
          <w:color w:val="231F20"/>
          <w:sz w:val="20"/>
        </w:rPr>
        <w:t>Зека,</w:t>
      </w:r>
      <w:r>
        <w:rPr>
          <w:color w:val="231F20"/>
          <w:spacing w:val="-3"/>
          <w:sz w:val="20"/>
        </w:rPr>
        <w:t xml:space="preserve"> </w:t>
      </w:r>
      <w:r>
        <w:rPr>
          <w:color w:val="231F20"/>
          <w:sz w:val="20"/>
        </w:rPr>
        <w:t>Буђење,</w:t>
      </w:r>
      <w:r>
        <w:rPr>
          <w:color w:val="231F20"/>
          <w:spacing w:val="-2"/>
          <w:sz w:val="20"/>
        </w:rPr>
        <w:t xml:space="preserve"> Етида</w:t>
      </w:r>
    </w:p>
    <w:p>
      <w:pPr>
        <w:pStyle w:val="8"/>
        <w:spacing w:before="6"/>
        <w:rPr>
          <w:sz w:val="17"/>
        </w:rPr>
      </w:pPr>
    </w:p>
    <w:p>
      <w:pPr>
        <w:spacing w:before="0"/>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5"/>
        <w:numPr>
          <w:ilvl w:val="0"/>
          <w:numId w:val="14"/>
        </w:numPr>
        <w:tabs>
          <w:tab w:val="left" w:pos="1193"/>
          <w:tab w:val="left" w:pos="3665"/>
        </w:tabs>
        <w:spacing w:before="216" w:after="0" w:line="280" w:lineRule="exact"/>
        <w:ind w:left="1192" w:right="0" w:hanging="239"/>
        <w:jc w:val="left"/>
      </w:pPr>
      <w:r>
        <w:rPr>
          <w:color w:val="231F20"/>
          <w:w w:val="95"/>
        </w:rPr>
        <w:t>Нађа</w:t>
      </w:r>
      <w:r>
        <w:rPr>
          <w:color w:val="231F20"/>
          <w:spacing w:val="6"/>
        </w:rPr>
        <w:t xml:space="preserve"> </w:t>
      </w:r>
      <w:r>
        <w:rPr>
          <w:color w:val="231F20"/>
          <w:spacing w:val="-2"/>
        </w:rPr>
        <w:t>Стаменковић</w:t>
      </w:r>
      <w:r>
        <w:rPr>
          <w:color w:val="231F20"/>
        </w:rPr>
        <w:tab/>
      </w:r>
      <w:r>
        <w:rPr>
          <w:color w:val="231F20"/>
          <w:w w:val="95"/>
        </w:rPr>
        <w:t>4.7.2012.</w:t>
      </w:r>
      <w:r>
        <w:rPr>
          <w:color w:val="231F20"/>
          <w:spacing w:val="8"/>
        </w:rPr>
        <w:t xml:space="preserve"> </w:t>
      </w:r>
      <w:r>
        <w:rPr>
          <w:color w:val="231F20"/>
          <w:w w:val="95"/>
        </w:rPr>
        <w:t>–</w:t>
      </w:r>
      <w:r>
        <w:rPr>
          <w:color w:val="231F20"/>
          <w:spacing w:val="9"/>
        </w:rPr>
        <w:t xml:space="preserve"> </w:t>
      </w:r>
      <w:r>
        <w:rPr>
          <w:color w:val="231F20"/>
          <w:spacing w:val="-2"/>
          <w:w w:val="95"/>
        </w:rPr>
        <w:t>Смед.Паланка</w:t>
      </w:r>
    </w:p>
    <w:p>
      <w:pPr>
        <w:pStyle w:val="8"/>
        <w:spacing w:line="237" w:lineRule="exact"/>
        <w:ind w:left="954"/>
        <w:rPr>
          <w:rFonts w:hint="default"/>
          <w:lang w:val="sr-Cyrl-RS"/>
        </w:rPr>
      </w:pPr>
      <w:r>
        <w:rPr>
          <w:color w:val="231F20"/>
        </w:rPr>
        <w:t>-</w:t>
      </w:r>
      <w:r>
        <w:rPr>
          <w:rFonts w:hint="default"/>
          <w:color w:val="231F20"/>
          <w:lang w:val="sr-Cyrl-RS"/>
        </w:rPr>
        <w:t xml:space="preserve"> А</w:t>
      </w:r>
      <w:r>
        <w:rPr>
          <w:color w:val="231F20"/>
          <w:spacing w:val="-2"/>
        </w:rPr>
        <w:t>меричка</w:t>
      </w:r>
      <w:r>
        <w:rPr>
          <w:rFonts w:hint="default"/>
          <w:color w:val="231F20"/>
          <w:spacing w:val="-2"/>
          <w:lang w:val="sr-Cyrl-RS"/>
        </w:rPr>
        <w:t>: Јенки дудл</w:t>
      </w:r>
    </w:p>
    <w:p>
      <w:pPr>
        <w:pStyle w:val="8"/>
        <w:spacing w:line="240" w:lineRule="exact"/>
        <w:ind w:left="954"/>
      </w:pPr>
      <w:r>
        <w:rPr>
          <w:color w:val="231F20"/>
        </w:rPr>
        <w:t>-Ми</w:t>
      </w:r>
      <w:r>
        <w:rPr>
          <w:color w:val="231F20"/>
          <w:spacing w:val="-2"/>
        </w:rPr>
        <w:t xml:space="preserve"> </w:t>
      </w:r>
      <w:r>
        <w:rPr>
          <w:color w:val="231F20"/>
        </w:rPr>
        <w:t>идемо</w:t>
      </w:r>
      <w:r>
        <w:rPr>
          <w:color w:val="231F20"/>
          <w:spacing w:val="-2"/>
        </w:rPr>
        <w:t xml:space="preserve"> </w:t>
      </w:r>
      <w:r>
        <w:rPr>
          <w:color w:val="231F20"/>
        </w:rPr>
        <w:t>преко</w:t>
      </w:r>
      <w:r>
        <w:rPr>
          <w:color w:val="231F20"/>
          <w:spacing w:val="-2"/>
        </w:rPr>
        <w:t xml:space="preserve"> </w:t>
      </w:r>
      <w:r>
        <w:rPr>
          <w:color w:val="231F20"/>
        </w:rPr>
        <w:t>поља</w:t>
      </w:r>
      <w:r>
        <w:rPr>
          <w:color w:val="231F20"/>
          <w:spacing w:val="-1"/>
        </w:rPr>
        <w:t xml:space="preserve"> </w:t>
      </w:r>
      <w:r>
        <w:rPr>
          <w:color w:val="231F20"/>
          <w:spacing w:val="-2"/>
        </w:rPr>
        <w:t>(народна),</w:t>
      </w:r>
    </w:p>
    <w:p>
      <w:pPr>
        <w:pStyle w:val="8"/>
        <w:spacing w:line="240" w:lineRule="exact"/>
        <w:ind w:left="954"/>
      </w:pPr>
      <w:r>
        <w:rPr>
          <w:color w:val="231F20"/>
        </w:rPr>
        <w:t xml:space="preserve">-Лили </w:t>
      </w:r>
      <w:r>
        <w:rPr>
          <w:color w:val="231F20"/>
          <w:spacing w:val="-2"/>
        </w:rPr>
        <w:t>Петровић:Етида</w:t>
      </w:r>
    </w:p>
    <w:p>
      <w:pPr>
        <w:pStyle w:val="8"/>
        <w:spacing w:line="240" w:lineRule="exact"/>
        <w:ind w:left="954"/>
      </w:pPr>
      <w:r>
        <w:rPr>
          <w:color w:val="231F20"/>
        </w:rPr>
        <w:t xml:space="preserve">-Јоца игра ламбет </w:t>
      </w:r>
      <w:r>
        <w:rPr>
          <w:color w:val="231F20"/>
          <w:spacing w:val="-5"/>
        </w:rPr>
        <w:t>вок</w:t>
      </w:r>
    </w:p>
    <w:p>
      <w:pPr>
        <w:pStyle w:val="8"/>
        <w:spacing w:line="256" w:lineRule="exact"/>
        <w:ind w:left="954"/>
      </w:pPr>
      <w:r>
        <w:rPr>
          <w:color w:val="231F20"/>
        </w:rPr>
        <w:t xml:space="preserve">-Јелица </w:t>
      </w:r>
      <w:r>
        <w:rPr>
          <w:color w:val="231F20"/>
          <w:spacing w:val="-4"/>
        </w:rPr>
        <w:t>пева</w:t>
      </w:r>
    </w:p>
    <w:p>
      <w:pPr>
        <w:pStyle w:val="8"/>
        <w:spacing w:before="6"/>
        <w:rPr>
          <w:sz w:val="17"/>
        </w:rPr>
      </w:pPr>
    </w:p>
    <w:p>
      <w:pPr>
        <w:spacing w:before="0"/>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Данијел</w:t>
      </w:r>
      <w:r>
        <w:rPr>
          <w:b/>
          <w:color w:val="231F20"/>
          <w:spacing w:val="-8"/>
          <w:sz w:val="20"/>
        </w:rPr>
        <w:t xml:space="preserve"> </w:t>
      </w:r>
      <w:r>
        <w:rPr>
          <w:b/>
          <w:color w:val="231F20"/>
          <w:spacing w:val="-2"/>
          <w:sz w:val="20"/>
        </w:rPr>
        <w:t>Павловић</w:t>
      </w:r>
    </w:p>
    <w:p>
      <w:pPr>
        <w:pStyle w:val="5"/>
        <w:numPr>
          <w:ilvl w:val="0"/>
          <w:numId w:val="14"/>
        </w:numPr>
        <w:tabs>
          <w:tab w:val="left" w:pos="1193"/>
          <w:tab w:val="left" w:pos="2924"/>
        </w:tabs>
        <w:spacing w:before="216" w:after="0" w:line="280" w:lineRule="exact"/>
        <w:ind w:left="1192" w:right="0" w:hanging="239"/>
        <w:jc w:val="left"/>
      </w:pPr>
      <w:r>
        <w:rPr>
          <w:color w:val="231F20"/>
          <w:w w:val="95"/>
        </w:rPr>
        <w:t>Oгњен</w:t>
      </w:r>
      <w:r>
        <w:rPr>
          <w:color w:val="231F20"/>
          <w:spacing w:val="13"/>
        </w:rPr>
        <w:t xml:space="preserve"> </w:t>
      </w:r>
      <w:r>
        <w:rPr>
          <w:color w:val="231F20"/>
          <w:spacing w:val="-2"/>
        </w:rPr>
        <w:t>Росић</w:t>
      </w:r>
      <w:r>
        <w:rPr>
          <w:color w:val="231F20"/>
        </w:rPr>
        <w:tab/>
      </w:r>
      <w:r>
        <w:rPr>
          <w:color w:val="231F20"/>
          <w:w w:val="95"/>
        </w:rPr>
        <w:t>9.1.2014.</w:t>
      </w:r>
      <w:r>
        <w:rPr>
          <w:color w:val="231F20"/>
          <w:spacing w:val="8"/>
        </w:rPr>
        <w:t xml:space="preserve"> </w:t>
      </w:r>
      <w:r>
        <w:rPr>
          <w:color w:val="231F20"/>
          <w:w w:val="95"/>
        </w:rPr>
        <w:t>–</w:t>
      </w:r>
      <w:r>
        <w:rPr>
          <w:color w:val="231F20"/>
          <w:spacing w:val="9"/>
        </w:rPr>
        <w:t xml:space="preserve"> </w:t>
      </w:r>
      <w:r>
        <w:rPr>
          <w:color w:val="231F20"/>
          <w:spacing w:val="-2"/>
          <w:w w:val="95"/>
        </w:rPr>
        <w:t>Краљево</w:t>
      </w:r>
    </w:p>
    <w:p>
      <w:pPr>
        <w:pStyle w:val="8"/>
        <w:spacing w:line="237" w:lineRule="exact"/>
        <w:ind w:left="954"/>
        <w:rPr>
          <w:rFonts w:hint="default"/>
          <w:lang w:val="sr-Cyrl-RS"/>
        </w:rPr>
      </w:pPr>
      <w:r>
        <w:rPr>
          <w:color w:val="231F20"/>
        </w:rPr>
        <w:t>-Џилок</w:t>
      </w:r>
      <w:r>
        <w:rPr>
          <w:rFonts w:hint="default"/>
          <w:color w:val="231F20"/>
          <w:lang w:val="sr-Cyrl-RS"/>
        </w:rPr>
        <w:t>: Летњи блуз</w:t>
      </w:r>
    </w:p>
    <w:p>
      <w:pPr>
        <w:pStyle w:val="8"/>
        <w:spacing w:line="240" w:lineRule="exact"/>
        <w:ind w:left="954"/>
        <w:rPr>
          <w:rFonts w:hint="default"/>
          <w:lang w:val="en-US"/>
        </w:rPr>
      </w:pPr>
      <w:r>
        <w:rPr>
          <w:color w:val="231F20"/>
        </w:rPr>
        <w:t>-Џилок</w:t>
      </w:r>
      <w:r>
        <w:rPr>
          <w:rFonts w:hint="default"/>
          <w:color w:val="231F20"/>
          <w:lang w:val="sr-Cyrl-RS"/>
        </w:rPr>
        <w:t>: Тужно расположење</w:t>
      </w:r>
    </w:p>
    <w:p>
      <w:pPr>
        <w:pStyle w:val="8"/>
        <w:spacing w:line="256" w:lineRule="exact"/>
        <w:ind w:left="954"/>
      </w:pPr>
      <w:r>
        <w:rPr>
          <w:color w:val="231F20"/>
        </w:rPr>
        <w:t xml:space="preserve">-С.Џоплин: </w:t>
      </w:r>
      <w:r>
        <w:rPr>
          <w:color w:val="231F20"/>
          <w:spacing w:val="-2"/>
        </w:rPr>
        <w:t>Забављач</w:t>
      </w:r>
    </w:p>
    <w:p>
      <w:pPr>
        <w:pStyle w:val="8"/>
        <w:spacing w:before="6"/>
        <w:rPr>
          <w:sz w:val="17"/>
        </w:rPr>
      </w:pPr>
    </w:p>
    <w:p>
      <w:pPr>
        <w:spacing w:before="1"/>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Катарина</w:t>
      </w:r>
      <w:r>
        <w:rPr>
          <w:b/>
          <w:color w:val="231F20"/>
          <w:spacing w:val="-4"/>
          <w:sz w:val="20"/>
        </w:rPr>
        <w:t xml:space="preserve"> </w:t>
      </w:r>
      <w:r>
        <w:rPr>
          <w:b/>
          <w:color w:val="231F20"/>
          <w:spacing w:val="-2"/>
          <w:sz w:val="20"/>
        </w:rPr>
        <w:t>Манчић</w:t>
      </w:r>
    </w:p>
    <w:p>
      <w:pPr>
        <w:spacing w:after="0"/>
        <w:jc w:val="left"/>
        <w:rPr>
          <w:sz w:val="20"/>
        </w:rPr>
        <w:sectPr>
          <w:pgSz w:w="8740" w:h="12250"/>
          <w:pgMar w:top="1040" w:right="420" w:bottom="1120" w:left="860" w:header="656" w:footer="938" w:gutter="0"/>
          <w:cols w:space="720" w:num="1"/>
        </w:sectPr>
      </w:pPr>
    </w:p>
    <w:p>
      <w:pPr>
        <w:pStyle w:val="5"/>
        <w:numPr>
          <w:ilvl w:val="0"/>
          <w:numId w:val="14"/>
        </w:numPr>
        <w:tabs>
          <w:tab w:val="left" w:pos="1193"/>
          <w:tab w:val="left" w:pos="3814"/>
        </w:tabs>
        <w:spacing w:before="169" w:after="0" w:line="280" w:lineRule="exact"/>
        <w:ind w:left="1192" w:right="0" w:hanging="239"/>
        <w:jc w:val="left"/>
      </w:pPr>
      <w:r>
        <w:rPr>
          <w:color w:val="231F20"/>
          <w:w w:val="95"/>
        </w:rPr>
        <w:t>Петра</w:t>
      </w:r>
      <w:r>
        <w:rPr>
          <w:color w:val="231F20"/>
          <w:spacing w:val="7"/>
        </w:rPr>
        <w:t xml:space="preserve"> </w:t>
      </w:r>
      <w:r>
        <w:rPr>
          <w:color w:val="231F20"/>
          <w:spacing w:val="-2"/>
        </w:rPr>
        <w:t>Богосављевић</w:t>
      </w:r>
      <w:r>
        <w:rPr>
          <w:color w:val="231F20"/>
        </w:rPr>
        <w:tab/>
      </w:r>
      <w:r>
        <w:rPr>
          <w:color w:val="231F20"/>
          <w:w w:val="95"/>
        </w:rPr>
        <w:t>2.8.2014.</w:t>
      </w:r>
      <w:r>
        <w:rPr>
          <w:color w:val="231F20"/>
          <w:spacing w:val="8"/>
        </w:rPr>
        <w:t xml:space="preserve"> </w:t>
      </w:r>
      <w:r>
        <w:rPr>
          <w:color w:val="231F20"/>
          <w:w w:val="95"/>
        </w:rPr>
        <w:t>–</w:t>
      </w:r>
      <w:r>
        <w:rPr>
          <w:color w:val="231F20"/>
          <w:spacing w:val="9"/>
        </w:rPr>
        <w:t xml:space="preserve"> </w:t>
      </w:r>
      <w:r>
        <w:rPr>
          <w:color w:val="231F20"/>
          <w:spacing w:val="-2"/>
          <w:w w:val="95"/>
        </w:rPr>
        <w:t>Смед.Паланка</w:t>
      </w:r>
    </w:p>
    <w:p>
      <w:pPr>
        <w:pStyle w:val="8"/>
        <w:spacing w:line="237" w:lineRule="exact"/>
        <w:ind w:left="954"/>
      </w:pPr>
      <w:r>
        <w:rPr>
          <w:color w:val="231F20"/>
        </w:rPr>
        <w:t>-Жута</w:t>
      </w:r>
      <w:r>
        <w:rPr>
          <w:color w:val="231F20"/>
          <w:spacing w:val="-2"/>
        </w:rPr>
        <w:t xml:space="preserve"> </w:t>
      </w:r>
      <w:r>
        <w:rPr>
          <w:color w:val="231F20"/>
        </w:rPr>
        <w:t>кућа</w:t>
      </w:r>
      <w:r>
        <w:rPr>
          <w:rFonts w:hint="default"/>
          <w:color w:val="231F20"/>
          <w:lang w:val="sr-Cyrl-RS"/>
        </w:rPr>
        <w:t xml:space="preserve">: </w:t>
      </w:r>
      <w:r>
        <w:rPr>
          <w:color w:val="231F20"/>
          <w:spacing w:val="-2"/>
        </w:rPr>
        <w:t>(народна)</w:t>
      </w:r>
    </w:p>
    <w:p>
      <w:pPr>
        <w:pStyle w:val="8"/>
        <w:spacing w:line="240" w:lineRule="exact"/>
        <w:ind w:left="954"/>
      </w:pPr>
      <w:r>
        <w:rPr>
          <w:color w:val="231F20"/>
        </w:rPr>
        <w:t>-Деда меда -</w:t>
      </w:r>
      <w:r>
        <w:rPr>
          <w:color w:val="231F20"/>
          <w:spacing w:val="-2"/>
        </w:rPr>
        <w:t>руска</w:t>
      </w:r>
    </w:p>
    <w:p>
      <w:pPr>
        <w:pStyle w:val="8"/>
        <w:spacing w:line="240" w:lineRule="exact"/>
        <w:ind w:left="954"/>
      </w:pPr>
      <w:r>
        <w:rPr>
          <w:color w:val="231F20"/>
        </w:rPr>
        <w:t>-Лили</w:t>
      </w:r>
      <w:r>
        <w:rPr>
          <w:color w:val="231F20"/>
          <w:spacing w:val="-1"/>
        </w:rPr>
        <w:t xml:space="preserve"> </w:t>
      </w:r>
      <w:r>
        <w:rPr>
          <w:color w:val="231F20"/>
          <w:spacing w:val="-2"/>
        </w:rPr>
        <w:t>Петровић</w:t>
      </w:r>
      <w:r>
        <w:rPr>
          <w:rFonts w:hint="default"/>
          <w:color w:val="231F20"/>
          <w:spacing w:val="-2"/>
          <w:lang w:val="sr-Cyrl-RS"/>
        </w:rPr>
        <w:t xml:space="preserve">: </w:t>
      </w:r>
      <w:r>
        <w:rPr>
          <w:color w:val="231F20"/>
        </w:rPr>
        <w:t>Јелица</w:t>
      </w:r>
      <w:r>
        <w:rPr>
          <w:color w:val="231F20"/>
          <w:spacing w:val="-3"/>
        </w:rPr>
        <w:t xml:space="preserve"> </w:t>
      </w:r>
      <w:r>
        <w:rPr>
          <w:color w:val="231F20"/>
        </w:rPr>
        <w:t>пева</w:t>
      </w:r>
    </w:p>
    <w:p>
      <w:pPr>
        <w:pStyle w:val="8"/>
        <w:spacing w:line="256" w:lineRule="exact"/>
        <w:ind w:left="954"/>
      </w:pPr>
      <w:r>
        <w:rPr>
          <w:color w:val="231F20"/>
        </w:rPr>
        <w:t>-Лили</w:t>
      </w:r>
      <w:r>
        <w:rPr>
          <w:color w:val="231F20"/>
          <w:spacing w:val="-1"/>
        </w:rPr>
        <w:t xml:space="preserve"> </w:t>
      </w:r>
      <w:r>
        <w:rPr>
          <w:color w:val="231F20"/>
          <w:spacing w:val="-2"/>
        </w:rPr>
        <w:t>Петровић</w:t>
      </w:r>
      <w:r>
        <w:rPr>
          <w:rFonts w:hint="default"/>
          <w:color w:val="231F20"/>
          <w:spacing w:val="-2"/>
          <w:lang w:val="sr-Cyrl-RS"/>
        </w:rPr>
        <w:t xml:space="preserve">: </w:t>
      </w:r>
      <w:r>
        <w:rPr>
          <w:color w:val="231F20"/>
        </w:rPr>
        <w:t>Хрватска</w:t>
      </w:r>
    </w:p>
    <w:p>
      <w:pPr>
        <w:spacing w:before="20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Данијел</w:t>
      </w:r>
      <w:r>
        <w:rPr>
          <w:b/>
          <w:color w:val="231F20"/>
          <w:spacing w:val="-8"/>
          <w:sz w:val="20"/>
        </w:rPr>
        <w:t xml:space="preserve"> </w:t>
      </w:r>
      <w:r>
        <w:rPr>
          <w:b/>
          <w:color w:val="231F20"/>
          <w:spacing w:val="-2"/>
          <w:sz w:val="20"/>
        </w:rPr>
        <w:t>Павловић</w:t>
      </w:r>
    </w:p>
    <w:p>
      <w:pPr>
        <w:pStyle w:val="5"/>
        <w:numPr>
          <w:ilvl w:val="0"/>
          <w:numId w:val="14"/>
        </w:numPr>
        <w:tabs>
          <w:tab w:val="left" w:pos="1248"/>
          <w:tab w:val="left" w:pos="3591"/>
        </w:tabs>
        <w:spacing w:before="187" w:after="0" w:line="280" w:lineRule="exact"/>
        <w:ind w:left="1247" w:right="0" w:hanging="294"/>
        <w:jc w:val="left"/>
      </w:pPr>
      <w:r>
        <w:rPr>
          <w:color w:val="231F20"/>
          <w:w w:val="95"/>
        </w:rPr>
        <w:t>Петра</w:t>
      </w:r>
      <w:r>
        <w:rPr>
          <w:color w:val="231F20"/>
          <w:spacing w:val="7"/>
        </w:rPr>
        <w:t xml:space="preserve"> </w:t>
      </w:r>
      <w:r>
        <w:rPr>
          <w:color w:val="231F20"/>
          <w:spacing w:val="-2"/>
        </w:rPr>
        <w:t>Богдановић</w:t>
      </w:r>
      <w:r>
        <w:rPr>
          <w:color w:val="231F20"/>
        </w:rPr>
        <w:tab/>
      </w:r>
      <w:r>
        <w:rPr>
          <w:color w:val="231F20"/>
          <w:w w:val="95"/>
        </w:rPr>
        <w:t>8.7.2014.</w:t>
      </w:r>
      <w:r>
        <w:rPr>
          <w:color w:val="231F20"/>
          <w:spacing w:val="8"/>
        </w:rPr>
        <w:t xml:space="preserve"> </w:t>
      </w:r>
      <w:r>
        <w:rPr>
          <w:color w:val="231F20"/>
          <w:w w:val="95"/>
        </w:rPr>
        <w:t>–</w:t>
      </w:r>
      <w:r>
        <w:rPr>
          <w:color w:val="231F20"/>
          <w:spacing w:val="9"/>
        </w:rPr>
        <w:t xml:space="preserve"> </w:t>
      </w:r>
      <w:r>
        <w:rPr>
          <w:color w:val="231F20"/>
          <w:spacing w:val="-5"/>
          <w:w w:val="95"/>
        </w:rPr>
        <w:t>Уб</w:t>
      </w:r>
    </w:p>
    <w:p>
      <w:pPr>
        <w:pStyle w:val="8"/>
        <w:spacing w:line="237" w:lineRule="exact"/>
        <w:ind w:left="954"/>
      </w:pPr>
      <w:r>
        <w:rPr>
          <w:color w:val="231F20"/>
        </w:rPr>
        <w:t xml:space="preserve">-К.Вилтон: Сонатина Це </w:t>
      </w:r>
      <w:r>
        <w:rPr>
          <w:color w:val="231F20"/>
          <w:spacing w:val="-5"/>
        </w:rPr>
        <w:t>дур</w:t>
      </w:r>
    </w:p>
    <w:p>
      <w:pPr>
        <w:pStyle w:val="8"/>
        <w:spacing w:line="240" w:lineRule="exact"/>
        <w:ind w:left="954"/>
      </w:pPr>
      <w:r>
        <w:rPr>
          <w:color w:val="231F20"/>
        </w:rPr>
        <w:t>.Л.Шите:</w:t>
      </w:r>
      <w:r>
        <w:rPr>
          <w:color w:val="231F20"/>
          <w:spacing w:val="-4"/>
        </w:rPr>
        <w:t xml:space="preserve"> </w:t>
      </w:r>
      <w:r>
        <w:rPr>
          <w:color w:val="231F20"/>
        </w:rPr>
        <w:t>Етида</w:t>
      </w:r>
      <w:r>
        <w:rPr>
          <w:color w:val="231F20"/>
          <w:spacing w:val="-5"/>
        </w:rPr>
        <w:t xml:space="preserve"> </w:t>
      </w:r>
      <w:r>
        <w:rPr>
          <w:color w:val="231F20"/>
        </w:rPr>
        <w:t>Ге</w:t>
      </w:r>
      <w:r>
        <w:rPr>
          <w:color w:val="231F20"/>
          <w:spacing w:val="-3"/>
        </w:rPr>
        <w:t xml:space="preserve"> </w:t>
      </w:r>
      <w:r>
        <w:rPr>
          <w:color w:val="231F20"/>
          <w:spacing w:val="-5"/>
        </w:rPr>
        <w:t>дур</w:t>
      </w:r>
    </w:p>
    <w:p>
      <w:pPr>
        <w:pStyle w:val="8"/>
        <w:spacing w:line="256" w:lineRule="exact"/>
        <w:ind w:left="954"/>
      </w:pPr>
      <w:r>
        <w:rPr>
          <w:color w:val="231F20"/>
        </w:rPr>
        <w:t xml:space="preserve">-Кабалевски: </w:t>
      </w:r>
      <w:r>
        <w:rPr>
          <w:color w:val="231F20"/>
          <w:spacing w:val="-2"/>
        </w:rPr>
        <w:t>Кловн</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Андријана</w:t>
      </w:r>
      <w:r>
        <w:rPr>
          <w:b/>
          <w:color w:val="231F20"/>
          <w:spacing w:val="-4"/>
          <w:sz w:val="20"/>
        </w:rPr>
        <w:t xml:space="preserve"> </w:t>
      </w:r>
      <w:r>
        <w:rPr>
          <w:b/>
          <w:color w:val="231F20"/>
          <w:spacing w:val="-2"/>
          <w:sz w:val="20"/>
        </w:rPr>
        <w:t>Божић</w:t>
      </w:r>
    </w:p>
    <w:p>
      <w:pPr>
        <w:pStyle w:val="5"/>
        <w:numPr>
          <w:ilvl w:val="0"/>
          <w:numId w:val="14"/>
        </w:numPr>
        <w:tabs>
          <w:tab w:val="left" w:pos="1370"/>
          <w:tab w:val="left" w:pos="3067"/>
        </w:tabs>
        <w:spacing w:before="187" w:after="0" w:line="280" w:lineRule="exact"/>
        <w:ind w:left="1369" w:right="0" w:hanging="416"/>
        <w:jc w:val="left"/>
      </w:pPr>
      <w:r>
        <w:rPr>
          <w:color w:val="231F20"/>
          <w:w w:val="95"/>
        </w:rPr>
        <w:t>Ана</w:t>
      </w:r>
      <w:r>
        <w:rPr>
          <w:color w:val="231F20"/>
          <w:spacing w:val="6"/>
        </w:rPr>
        <w:t xml:space="preserve"> </w:t>
      </w:r>
      <w:r>
        <w:rPr>
          <w:color w:val="231F20"/>
          <w:spacing w:val="-2"/>
        </w:rPr>
        <w:t>Алексић</w:t>
      </w:r>
      <w:r>
        <w:rPr>
          <w:color w:val="231F20"/>
        </w:rPr>
        <w:tab/>
      </w:r>
      <w:r>
        <w:rPr>
          <w:color w:val="231F20"/>
          <w:w w:val="95"/>
        </w:rPr>
        <w:t>15.2.2015.</w:t>
      </w:r>
      <w:r>
        <w:rPr>
          <w:color w:val="231F20"/>
          <w:spacing w:val="9"/>
        </w:rPr>
        <w:t xml:space="preserve"> </w:t>
      </w:r>
      <w:r>
        <w:rPr>
          <w:color w:val="231F20"/>
          <w:w w:val="95"/>
        </w:rPr>
        <w:t>–</w:t>
      </w:r>
      <w:r>
        <w:rPr>
          <w:color w:val="231F20"/>
          <w:spacing w:val="10"/>
        </w:rPr>
        <w:t xml:space="preserve"> </w:t>
      </w:r>
      <w:r>
        <w:rPr>
          <w:color w:val="231F20"/>
          <w:spacing w:val="-2"/>
          <w:w w:val="95"/>
        </w:rPr>
        <w:t>Смед.Паланка</w:t>
      </w:r>
    </w:p>
    <w:p>
      <w:pPr>
        <w:pStyle w:val="8"/>
        <w:spacing w:line="237" w:lineRule="exact"/>
        <w:ind w:left="954"/>
      </w:pPr>
      <w:r>
        <w:rPr>
          <w:color w:val="231F20"/>
        </w:rPr>
        <w:t xml:space="preserve">-Р. Петровић: Паче и </w:t>
      </w:r>
      <w:r>
        <w:rPr>
          <w:color w:val="231F20"/>
          <w:spacing w:val="-2"/>
        </w:rPr>
        <w:t>Пчела</w:t>
      </w:r>
    </w:p>
    <w:p>
      <w:pPr>
        <w:pStyle w:val="8"/>
        <w:spacing w:line="240" w:lineRule="exact"/>
        <w:ind w:left="954"/>
      </w:pPr>
      <w:r>
        <w:rPr>
          <w:color w:val="231F20"/>
        </w:rPr>
        <w:t xml:space="preserve">-М. Арон: Стари воденични точак </w:t>
      </w:r>
      <w:r>
        <w:rPr>
          <w:color w:val="231F20"/>
          <w:spacing w:val="-10"/>
        </w:rPr>
        <w:t>–</w:t>
      </w:r>
    </w:p>
    <w:p>
      <w:pPr>
        <w:pStyle w:val="8"/>
        <w:spacing w:line="256" w:lineRule="exact"/>
        <w:ind w:left="954"/>
      </w:pPr>
      <w:r>
        <w:rPr>
          <w:color w:val="231F20"/>
        </w:rPr>
        <w:t xml:space="preserve">-Л. ван Бетовен: </w:t>
      </w:r>
      <w:r>
        <w:rPr>
          <w:color w:val="231F20"/>
          <w:spacing w:val="-4"/>
        </w:rPr>
        <w:t>Игра</w:t>
      </w:r>
    </w:p>
    <w:p>
      <w:pPr>
        <w:spacing w:before="207"/>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Јана</w:t>
      </w:r>
      <w:r>
        <w:rPr>
          <w:b/>
          <w:color w:val="231F20"/>
          <w:spacing w:val="-6"/>
          <w:sz w:val="20"/>
        </w:rPr>
        <w:t xml:space="preserve"> </w:t>
      </w:r>
      <w:r>
        <w:rPr>
          <w:b/>
          <w:color w:val="231F20"/>
          <w:spacing w:val="-2"/>
          <w:sz w:val="20"/>
        </w:rPr>
        <w:t>Маринковић</w:t>
      </w:r>
    </w:p>
    <w:p>
      <w:pPr>
        <w:pStyle w:val="8"/>
        <w:spacing w:before="4"/>
        <w:rPr>
          <w:b/>
          <w:sz w:val="31"/>
        </w:rPr>
      </w:pPr>
    </w:p>
    <w:p>
      <w:pPr>
        <w:pStyle w:val="5"/>
        <w:numPr>
          <w:ilvl w:val="0"/>
          <w:numId w:val="14"/>
        </w:numPr>
        <w:tabs>
          <w:tab w:val="left" w:pos="1315"/>
          <w:tab w:val="left" w:pos="3546"/>
        </w:tabs>
        <w:spacing w:before="0" w:after="0" w:line="280" w:lineRule="exact"/>
        <w:ind w:left="1314" w:right="0" w:hanging="361"/>
        <w:jc w:val="left"/>
      </w:pPr>
      <w:r>
        <w:rPr>
          <w:color w:val="231F20"/>
          <w:w w:val="95"/>
        </w:rPr>
        <w:t>Мина</w:t>
      </w:r>
      <w:r>
        <w:rPr>
          <w:color w:val="231F20"/>
          <w:spacing w:val="10"/>
        </w:rPr>
        <w:t xml:space="preserve"> </w:t>
      </w:r>
      <w:r>
        <w:rPr>
          <w:color w:val="231F20"/>
          <w:spacing w:val="-2"/>
        </w:rPr>
        <w:t>Павићевић</w:t>
      </w:r>
      <w:r>
        <w:rPr>
          <w:color w:val="231F20"/>
        </w:rPr>
        <w:tab/>
      </w:r>
      <w:r>
        <w:rPr>
          <w:color w:val="231F20"/>
          <w:w w:val="95"/>
        </w:rPr>
        <w:t>30.11.2013.</w:t>
      </w:r>
      <w:r>
        <w:rPr>
          <w:color w:val="231F20"/>
          <w:spacing w:val="11"/>
        </w:rPr>
        <w:t xml:space="preserve"> </w:t>
      </w:r>
      <w:r>
        <w:rPr>
          <w:color w:val="231F20"/>
          <w:w w:val="95"/>
        </w:rPr>
        <w:t>–</w:t>
      </w:r>
      <w:r>
        <w:rPr>
          <w:color w:val="231F20"/>
          <w:spacing w:val="11"/>
        </w:rPr>
        <w:t xml:space="preserve"> </w:t>
      </w:r>
      <w:r>
        <w:rPr>
          <w:color w:val="231F20"/>
          <w:spacing w:val="-2"/>
          <w:w w:val="95"/>
        </w:rPr>
        <w:t>Смед.Паланка</w:t>
      </w:r>
    </w:p>
    <w:p>
      <w:pPr>
        <w:pStyle w:val="8"/>
        <w:spacing w:line="237" w:lineRule="exact"/>
        <w:ind w:left="954"/>
      </w:pPr>
      <w:r>
        <w:rPr>
          <w:color w:val="231F20"/>
        </w:rPr>
        <w:t>-М.Л.Петровић</w:t>
      </w:r>
      <w:r>
        <w:rPr>
          <w:color w:val="231F20"/>
          <w:spacing w:val="-2"/>
        </w:rPr>
        <w:t xml:space="preserve"> </w:t>
      </w:r>
      <w:r>
        <w:rPr>
          <w:color w:val="231F20"/>
        </w:rPr>
        <w:t>Школица</w:t>
      </w:r>
      <w:r>
        <w:rPr>
          <w:color w:val="231F20"/>
          <w:spacing w:val="-3"/>
        </w:rPr>
        <w:t xml:space="preserve"> </w:t>
      </w:r>
      <w:r>
        <w:rPr>
          <w:color w:val="231F20"/>
        </w:rPr>
        <w:t>за</w:t>
      </w:r>
      <w:r>
        <w:rPr>
          <w:color w:val="231F20"/>
          <w:spacing w:val="-2"/>
        </w:rPr>
        <w:t xml:space="preserve"> </w:t>
      </w:r>
      <w:r>
        <w:rPr>
          <w:color w:val="231F20"/>
        </w:rPr>
        <w:t>клавир,</w:t>
      </w:r>
      <w:r>
        <w:rPr>
          <w:color w:val="231F20"/>
          <w:spacing w:val="-2"/>
        </w:rPr>
        <w:t xml:space="preserve"> </w:t>
      </w:r>
      <w:r>
        <w:rPr>
          <w:color w:val="231F20"/>
        </w:rPr>
        <w:t>Ниво</w:t>
      </w:r>
      <w:r>
        <w:rPr>
          <w:color w:val="231F20"/>
          <w:spacing w:val="-2"/>
        </w:rPr>
        <w:t xml:space="preserve"> </w:t>
      </w:r>
      <w:r>
        <w:rPr>
          <w:color w:val="231F20"/>
        </w:rPr>
        <w:t>А</w:t>
      </w:r>
      <w:r>
        <w:rPr>
          <w:color w:val="231F20"/>
          <w:spacing w:val="-2"/>
        </w:rPr>
        <w:t xml:space="preserve"> </w:t>
      </w:r>
    </w:p>
    <w:p>
      <w:pPr>
        <w:pStyle w:val="8"/>
        <w:spacing w:line="256" w:lineRule="exact"/>
        <w:ind w:left="954"/>
      </w:pPr>
      <w:r>
        <w:rPr>
          <w:color w:val="231F20"/>
        </w:rPr>
        <w:t>Парна</w:t>
      </w:r>
      <w:r>
        <w:rPr>
          <w:color w:val="231F20"/>
          <w:spacing w:val="-2"/>
        </w:rPr>
        <w:t xml:space="preserve"> </w:t>
      </w:r>
      <w:r>
        <w:rPr>
          <w:color w:val="231F20"/>
        </w:rPr>
        <w:t>локомотива,</w:t>
      </w:r>
      <w:r>
        <w:rPr>
          <w:color w:val="231F20"/>
          <w:spacing w:val="-2"/>
        </w:rPr>
        <w:t xml:space="preserve"> </w:t>
      </w:r>
      <w:r>
        <w:rPr>
          <w:color w:val="231F20"/>
        </w:rPr>
        <w:t>Сат,</w:t>
      </w:r>
      <w:r>
        <w:rPr>
          <w:color w:val="231F20"/>
          <w:spacing w:val="-2"/>
        </w:rPr>
        <w:t xml:space="preserve"> </w:t>
      </w:r>
      <w:r>
        <w:rPr>
          <w:color w:val="231F20"/>
        </w:rPr>
        <w:t>Зека,</w:t>
      </w:r>
      <w:r>
        <w:rPr>
          <w:color w:val="231F20"/>
          <w:spacing w:val="-2"/>
        </w:rPr>
        <w:t xml:space="preserve"> </w:t>
      </w:r>
      <w:r>
        <w:rPr>
          <w:color w:val="231F20"/>
        </w:rPr>
        <w:t>Жута</w:t>
      </w:r>
      <w:r>
        <w:rPr>
          <w:color w:val="231F20"/>
          <w:spacing w:val="-3"/>
        </w:rPr>
        <w:t xml:space="preserve"> </w:t>
      </w:r>
      <w:r>
        <w:rPr>
          <w:color w:val="231F20"/>
        </w:rPr>
        <w:t>кућа,</w:t>
      </w:r>
      <w:r>
        <w:rPr>
          <w:color w:val="231F20"/>
          <w:spacing w:val="-1"/>
        </w:rPr>
        <w:t xml:space="preserve"> </w:t>
      </w:r>
      <w:r>
        <w:rPr>
          <w:color w:val="231F20"/>
          <w:spacing w:val="-2"/>
        </w:rPr>
        <w:t>Успаванка</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8"/>
        <w:spacing w:before="12"/>
        <w:rPr>
          <w:b/>
          <w:sz w:val="32"/>
        </w:rPr>
      </w:pPr>
    </w:p>
    <w:p>
      <w:pPr>
        <w:pStyle w:val="11"/>
        <w:numPr>
          <w:ilvl w:val="0"/>
          <w:numId w:val="15"/>
        </w:numPr>
        <w:tabs>
          <w:tab w:val="left" w:pos="1118"/>
        </w:tabs>
        <w:spacing w:before="0" w:after="0" w:line="240" w:lineRule="auto"/>
        <w:ind w:left="1117" w:right="0" w:hanging="164"/>
        <w:jc w:val="left"/>
        <w:rPr>
          <w:b/>
          <w:bCs/>
          <w:sz w:val="20"/>
        </w:rPr>
      </w:pPr>
      <w:r>
        <w:rPr>
          <w:b/>
          <w:bCs/>
          <w:color w:val="231F20"/>
          <w:spacing w:val="-2"/>
          <w:sz w:val="20"/>
        </w:rPr>
        <w:t>РАЗРЕД</w:t>
      </w:r>
    </w:p>
    <w:p>
      <w:pPr>
        <w:pStyle w:val="5"/>
        <w:numPr>
          <w:ilvl w:val="0"/>
          <w:numId w:val="16"/>
        </w:numPr>
        <w:tabs>
          <w:tab w:val="left" w:pos="1193"/>
          <w:tab w:val="left" w:pos="4435"/>
        </w:tabs>
        <w:spacing w:before="186" w:after="0" w:line="280" w:lineRule="exact"/>
        <w:ind w:left="1192" w:right="0" w:hanging="239"/>
        <w:jc w:val="left"/>
      </w:pPr>
      <w:r>
        <w:rPr>
          <w:color w:val="231F20"/>
          <w:w w:val="95"/>
        </w:rPr>
        <w:t>Анастасија</w:t>
      </w:r>
      <w:r>
        <w:rPr>
          <w:color w:val="231F20"/>
          <w:spacing w:val="23"/>
        </w:rPr>
        <w:t xml:space="preserve"> </w:t>
      </w:r>
      <w:r>
        <w:rPr>
          <w:color w:val="231F20"/>
          <w:spacing w:val="-2"/>
        </w:rPr>
        <w:t>Димитријевић</w:t>
      </w:r>
      <w:r>
        <w:rPr>
          <w:color w:val="231F20"/>
        </w:rPr>
        <w:tab/>
      </w:r>
      <w:r>
        <w:rPr>
          <w:color w:val="231F20"/>
          <w:w w:val="95"/>
        </w:rPr>
        <w:t>14.12.2013.</w:t>
      </w:r>
      <w:r>
        <w:rPr>
          <w:color w:val="231F20"/>
          <w:spacing w:val="21"/>
        </w:rPr>
        <w:t xml:space="preserve"> </w:t>
      </w:r>
      <w:r>
        <w:rPr>
          <w:color w:val="231F20"/>
          <w:spacing w:val="-2"/>
        </w:rPr>
        <w:t>Београд</w:t>
      </w:r>
    </w:p>
    <w:p>
      <w:pPr>
        <w:pStyle w:val="8"/>
        <w:spacing w:line="237" w:lineRule="exact"/>
        <w:ind w:left="954"/>
      </w:pPr>
      <w:r>
        <w:rPr>
          <w:color w:val="231F20"/>
        </w:rPr>
        <w:t xml:space="preserve">-Ј.Хајдн:Сонатина Ге дур, </w:t>
      </w:r>
      <w:r>
        <w:rPr>
          <w:color w:val="231F20"/>
          <w:spacing w:val="-2"/>
        </w:rPr>
        <w:t>2.став</w:t>
      </w:r>
    </w:p>
    <w:p>
      <w:pPr>
        <w:pStyle w:val="8"/>
        <w:spacing w:line="240" w:lineRule="exact"/>
        <w:ind w:left="954"/>
      </w:pPr>
      <w:r>
        <w:rPr>
          <w:color w:val="231F20"/>
        </w:rPr>
        <w:t>-Џилок:</w:t>
      </w:r>
      <w:r>
        <w:rPr>
          <w:color w:val="231F20"/>
          <w:spacing w:val="-2"/>
        </w:rPr>
        <w:t xml:space="preserve"> </w:t>
      </w:r>
      <w:r>
        <w:rPr>
          <w:color w:val="231F20"/>
        </w:rPr>
        <w:t>Напуштена</w:t>
      </w:r>
      <w:r>
        <w:rPr>
          <w:color w:val="231F20"/>
          <w:spacing w:val="-2"/>
        </w:rPr>
        <w:t xml:space="preserve"> </w:t>
      </w:r>
      <w:r>
        <w:rPr>
          <w:color w:val="231F20"/>
        </w:rPr>
        <w:t>балска</w:t>
      </w:r>
      <w:r>
        <w:rPr>
          <w:color w:val="231F20"/>
          <w:spacing w:val="-2"/>
        </w:rPr>
        <w:t xml:space="preserve"> дворана</w:t>
      </w:r>
    </w:p>
    <w:p>
      <w:pPr>
        <w:pStyle w:val="8"/>
        <w:spacing w:line="256" w:lineRule="exact"/>
        <w:ind w:left="954"/>
      </w:pPr>
      <w:r>
        <w:rPr>
          <w:color w:val="231F20"/>
        </w:rPr>
        <w:t>-Телеман</w:t>
      </w:r>
      <w:r>
        <w:rPr>
          <w:rFonts w:hint="default"/>
          <w:color w:val="231F20"/>
          <w:lang w:val="sr-Cyrl-RS"/>
        </w:rPr>
        <w:t xml:space="preserve">: </w:t>
      </w:r>
      <w:r>
        <w:rPr>
          <w:color w:val="231F20"/>
          <w:spacing w:val="-2"/>
        </w:rPr>
        <w:t>Гавота</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Ранка</w:t>
      </w:r>
      <w:r>
        <w:rPr>
          <w:b/>
          <w:color w:val="231F20"/>
          <w:spacing w:val="-4"/>
          <w:sz w:val="20"/>
        </w:rPr>
        <w:t xml:space="preserve"> </w:t>
      </w:r>
      <w:r>
        <w:rPr>
          <w:b/>
          <w:color w:val="231F20"/>
          <w:spacing w:val="-2"/>
          <w:sz w:val="20"/>
        </w:rPr>
        <w:t>Петровић</w:t>
      </w:r>
    </w:p>
    <w:p>
      <w:pPr>
        <w:spacing w:after="0"/>
        <w:jc w:val="left"/>
        <w:rPr>
          <w:sz w:val="20"/>
        </w:rPr>
        <w:sectPr>
          <w:pgSz w:w="8740" w:h="12250"/>
          <w:pgMar w:top="1040" w:right="420" w:bottom="1120" w:left="860" w:header="656" w:footer="938" w:gutter="0"/>
          <w:cols w:space="720" w:num="1"/>
        </w:sectPr>
      </w:pPr>
    </w:p>
    <w:p>
      <w:pPr>
        <w:pStyle w:val="5"/>
        <w:numPr>
          <w:ilvl w:val="0"/>
          <w:numId w:val="16"/>
        </w:numPr>
        <w:tabs>
          <w:tab w:val="left" w:pos="1193"/>
          <w:tab w:val="left" w:pos="2652"/>
        </w:tabs>
        <w:spacing w:before="169" w:after="0" w:line="285" w:lineRule="exact"/>
        <w:ind w:left="1192" w:right="0" w:hanging="239"/>
        <w:jc w:val="left"/>
      </w:pPr>
      <w:r>
        <w:rPr>
          <w:color w:val="231F20"/>
        </w:rPr>
        <w:t>Вук</w:t>
      </w:r>
      <w:r>
        <w:rPr>
          <w:color w:val="231F20"/>
          <w:spacing w:val="-15"/>
        </w:rPr>
        <w:t xml:space="preserve"> </w:t>
      </w:r>
      <w:r>
        <w:rPr>
          <w:color w:val="231F20"/>
          <w:spacing w:val="-4"/>
        </w:rPr>
        <w:t>Ђокић</w:t>
      </w:r>
      <w:r>
        <w:rPr>
          <w:color w:val="231F20"/>
        </w:rPr>
        <w:tab/>
      </w:r>
      <w:r>
        <w:rPr>
          <w:color w:val="231F20"/>
        </w:rPr>
        <w:t>17.6.2013.</w:t>
      </w:r>
      <w:r>
        <w:rPr>
          <w:color w:val="231F20"/>
          <w:spacing w:val="20"/>
        </w:rPr>
        <w:t xml:space="preserve"> </w:t>
      </w:r>
      <w:r>
        <w:rPr>
          <w:color w:val="231F20"/>
          <w:spacing w:val="-2"/>
        </w:rPr>
        <w:t>Књажевац</w:t>
      </w:r>
    </w:p>
    <w:p>
      <w:pPr>
        <w:pStyle w:val="8"/>
        <w:spacing w:line="247" w:lineRule="exact"/>
        <w:ind w:left="954"/>
      </w:pPr>
      <w:r>
        <w:rPr>
          <w:color w:val="231F20"/>
        </w:rPr>
        <w:t>-Ј.С.Бах:</w:t>
      </w:r>
      <w:r>
        <w:rPr>
          <w:color w:val="231F20"/>
          <w:spacing w:val="-2"/>
        </w:rPr>
        <w:t xml:space="preserve"> </w:t>
      </w:r>
      <w:r>
        <w:rPr>
          <w:color w:val="231F20"/>
        </w:rPr>
        <w:t>Мали</w:t>
      </w:r>
      <w:r>
        <w:rPr>
          <w:color w:val="231F20"/>
          <w:spacing w:val="-1"/>
        </w:rPr>
        <w:t xml:space="preserve"> </w:t>
      </w:r>
      <w:r>
        <w:rPr>
          <w:color w:val="231F20"/>
        </w:rPr>
        <w:t>прелудијум</w:t>
      </w:r>
      <w:r>
        <w:rPr>
          <w:color w:val="231F20"/>
          <w:spacing w:val="48"/>
        </w:rPr>
        <w:t xml:space="preserve"> </w:t>
      </w:r>
      <w:r>
        <w:rPr>
          <w:color w:val="231F20"/>
        </w:rPr>
        <w:t>BWV</w:t>
      </w:r>
      <w:r>
        <w:rPr>
          <w:color w:val="231F20"/>
          <w:spacing w:val="-1"/>
        </w:rPr>
        <w:t xml:space="preserve"> </w:t>
      </w:r>
      <w:r>
        <w:rPr>
          <w:color w:val="231F20"/>
        </w:rPr>
        <w:t>926,</w:t>
      </w:r>
      <w:r>
        <w:rPr>
          <w:color w:val="231F20"/>
          <w:spacing w:val="-2"/>
        </w:rPr>
        <w:t xml:space="preserve"> </w:t>
      </w:r>
      <w:r>
        <w:rPr>
          <w:color w:val="231F20"/>
        </w:rPr>
        <w:t>d-</w:t>
      </w:r>
      <w:r>
        <w:rPr>
          <w:color w:val="231F20"/>
          <w:spacing w:val="-2"/>
        </w:rPr>
        <w:t>moll,</w:t>
      </w:r>
    </w:p>
    <w:p>
      <w:pPr>
        <w:pStyle w:val="8"/>
        <w:spacing w:line="250" w:lineRule="exact"/>
        <w:ind w:left="954"/>
      </w:pPr>
      <w:r>
        <w:rPr>
          <w:color w:val="231F20"/>
        </w:rPr>
        <w:t>-Ј.Дусек:</w:t>
      </w:r>
      <w:r>
        <w:rPr>
          <w:color w:val="231F20"/>
          <w:spacing w:val="-3"/>
        </w:rPr>
        <w:t xml:space="preserve"> </w:t>
      </w:r>
      <w:r>
        <w:rPr>
          <w:color w:val="231F20"/>
        </w:rPr>
        <w:t>Сонатина</w:t>
      </w:r>
      <w:r>
        <w:rPr>
          <w:color w:val="231F20"/>
          <w:spacing w:val="-1"/>
        </w:rPr>
        <w:t xml:space="preserve"> </w:t>
      </w:r>
      <w:r>
        <w:rPr>
          <w:color w:val="231F20"/>
        </w:rPr>
        <w:t>oп.20</w:t>
      </w:r>
      <w:r>
        <w:rPr>
          <w:color w:val="231F20"/>
          <w:spacing w:val="-1"/>
        </w:rPr>
        <w:t xml:space="preserve"> </w:t>
      </w:r>
      <w:r>
        <w:rPr>
          <w:color w:val="231F20"/>
        </w:rPr>
        <w:t>бр.1,</w:t>
      </w:r>
      <w:r>
        <w:rPr>
          <w:color w:val="231F20"/>
          <w:spacing w:val="-2"/>
        </w:rPr>
        <w:t xml:space="preserve"> </w:t>
      </w:r>
      <w:r>
        <w:rPr>
          <w:color w:val="231F20"/>
        </w:rPr>
        <w:t xml:space="preserve">Ге </w:t>
      </w:r>
      <w:r>
        <w:rPr>
          <w:color w:val="231F20"/>
          <w:spacing w:val="-5"/>
        </w:rPr>
        <w:t>дур</w:t>
      </w:r>
    </w:p>
    <w:p>
      <w:pPr>
        <w:pStyle w:val="8"/>
        <w:spacing w:line="261" w:lineRule="exact"/>
        <w:ind w:left="954"/>
      </w:pPr>
      <w:r>
        <w:rPr>
          <w:color w:val="231F20"/>
        </w:rPr>
        <w:t>-Д.Кабалевски:</w:t>
      </w:r>
      <w:r>
        <w:rPr>
          <w:color w:val="231F20"/>
          <w:spacing w:val="-3"/>
        </w:rPr>
        <w:t xml:space="preserve"> </w:t>
      </w:r>
      <w:r>
        <w:rPr>
          <w:color w:val="231F20"/>
        </w:rPr>
        <w:t>Етида</w:t>
      </w:r>
      <w:r>
        <w:rPr>
          <w:color w:val="231F20"/>
          <w:spacing w:val="-3"/>
        </w:rPr>
        <w:t xml:space="preserve"> </w:t>
      </w:r>
      <w:r>
        <w:rPr>
          <w:color w:val="231F20"/>
        </w:rPr>
        <w:t>оп.27</w:t>
      </w:r>
      <w:r>
        <w:rPr>
          <w:color w:val="231F20"/>
          <w:spacing w:val="-3"/>
        </w:rPr>
        <w:t xml:space="preserve"> </w:t>
      </w:r>
      <w:r>
        <w:rPr>
          <w:color w:val="231F20"/>
        </w:rPr>
        <w:t>бр.3,</w:t>
      </w:r>
      <w:r>
        <w:rPr>
          <w:color w:val="231F20"/>
          <w:spacing w:val="-3"/>
        </w:rPr>
        <w:t xml:space="preserve"> </w:t>
      </w:r>
      <w:r>
        <w:rPr>
          <w:color w:val="231F20"/>
        </w:rPr>
        <w:t>а-</w:t>
      </w:r>
      <w:r>
        <w:rPr>
          <w:color w:val="231F20"/>
          <w:spacing w:val="-5"/>
        </w:rPr>
        <w:t>мол</w:t>
      </w:r>
    </w:p>
    <w:p>
      <w:pPr>
        <w:spacing w:before="22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Душан</w:t>
      </w:r>
      <w:r>
        <w:rPr>
          <w:b/>
          <w:color w:val="231F20"/>
          <w:spacing w:val="-7"/>
          <w:sz w:val="20"/>
        </w:rPr>
        <w:t xml:space="preserve"> </w:t>
      </w:r>
      <w:r>
        <w:rPr>
          <w:b/>
          <w:color w:val="231F20"/>
          <w:spacing w:val="-2"/>
          <w:sz w:val="20"/>
        </w:rPr>
        <w:t>Сутон</w:t>
      </w:r>
    </w:p>
    <w:p>
      <w:pPr>
        <w:pStyle w:val="5"/>
        <w:numPr>
          <w:ilvl w:val="0"/>
          <w:numId w:val="16"/>
        </w:numPr>
        <w:tabs>
          <w:tab w:val="left" w:pos="1193"/>
          <w:tab w:val="left" w:pos="3568"/>
        </w:tabs>
        <w:spacing w:before="207" w:after="0" w:line="285" w:lineRule="exact"/>
        <w:ind w:left="1192" w:right="0" w:hanging="239"/>
        <w:jc w:val="left"/>
      </w:pPr>
      <w:r>
        <w:rPr>
          <w:color w:val="231F20"/>
          <w:w w:val="95"/>
        </w:rPr>
        <w:t>Гаврило</w:t>
      </w:r>
      <w:r>
        <w:rPr>
          <w:color w:val="231F20"/>
          <w:spacing w:val="11"/>
        </w:rPr>
        <w:t xml:space="preserve"> </w:t>
      </w:r>
      <w:r>
        <w:rPr>
          <w:color w:val="231F20"/>
          <w:spacing w:val="-2"/>
          <w:w w:val="95"/>
        </w:rPr>
        <w:t>Петровић</w:t>
      </w:r>
      <w:r>
        <w:rPr>
          <w:color w:val="231F20"/>
        </w:rPr>
        <w:tab/>
      </w:r>
      <w:r>
        <w:rPr>
          <w:color w:val="231F20"/>
        </w:rPr>
        <w:t>24.07.2012.</w:t>
      </w:r>
      <w:r>
        <w:rPr>
          <w:color w:val="231F20"/>
          <w:spacing w:val="17"/>
        </w:rPr>
        <w:t xml:space="preserve"> </w:t>
      </w:r>
      <w:r>
        <w:rPr>
          <w:color w:val="231F20"/>
          <w:spacing w:val="-2"/>
        </w:rPr>
        <w:t>Лозница</w:t>
      </w:r>
    </w:p>
    <w:p>
      <w:pPr>
        <w:pStyle w:val="8"/>
        <w:spacing w:line="247" w:lineRule="exact"/>
        <w:ind w:left="1006"/>
      </w:pPr>
      <w:r>
        <w:rPr>
          <w:color w:val="231F20"/>
        </w:rPr>
        <w:t>-К.Черни:</w:t>
      </w:r>
      <w:r>
        <w:rPr>
          <w:color w:val="231F20"/>
          <w:spacing w:val="-4"/>
        </w:rPr>
        <w:t xml:space="preserve"> </w:t>
      </w:r>
      <w:r>
        <w:rPr>
          <w:color w:val="231F20"/>
        </w:rPr>
        <w:t>етида</w:t>
      </w:r>
      <w:r>
        <w:rPr>
          <w:color w:val="231F20"/>
          <w:spacing w:val="-1"/>
        </w:rPr>
        <w:t xml:space="preserve"> </w:t>
      </w:r>
      <w:r>
        <w:rPr>
          <w:color w:val="231F20"/>
        </w:rPr>
        <w:t>Е</w:t>
      </w:r>
      <w:r>
        <w:rPr>
          <w:color w:val="231F20"/>
          <w:spacing w:val="-2"/>
        </w:rPr>
        <w:t xml:space="preserve"> </w:t>
      </w:r>
      <w:r>
        <w:rPr>
          <w:color w:val="231F20"/>
          <w:spacing w:val="-5"/>
        </w:rPr>
        <w:t>дур</w:t>
      </w:r>
    </w:p>
    <w:p>
      <w:pPr>
        <w:pStyle w:val="8"/>
        <w:spacing w:line="261" w:lineRule="exact"/>
        <w:ind w:left="1006"/>
      </w:pPr>
      <w:r>
        <w:rPr>
          <w:color w:val="231F20"/>
        </w:rPr>
        <w:t xml:space="preserve">-К.Дебиси: Мали </w:t>
      </w:r>
      <w:r>
        <w:rPr>
          <w:color w:val="231F20"/>
          <w:spacing w:val="-2"/>
        </w:rPr>
        <w:t>црнац</w:t>
      </w:r>
    </w:p>
    <w:p>
      <w:pPr>
        <w:spacing w:before="22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Марија</w:t>
      </w:r>
      <w:r>
        <w:rPr>
          <w:b/>
          <w:color w:val="231F20"/>
          <w:spacing w:val="-4"/>
          <w:sz w:val="20"/>
        </w:rPr>
        <w:t xml:space="preserve"> </w:t>
      </w:r>
      <w:r>
        <w:rPr>
          <w:b/>
          <w:color w:val="231F20"/>
          <w:spacing w:val="-2"/>
          <w:sz w:val="20"/>
        </w:rPr>
        <w:t>Петровић</w:t>
      </w:r>
    </w:p>
    <w:p>
      <w:pPr>
        <w:pStyle w:val="5"/>
        <w:numPr>
          <w:ilvl w:val="0"/>
          <w:numId w:val="16"/>
        </w:numPr>
        <w:tabs>
          <w:tab w:val="left" w:pos="1248"/>
          <w:tab w:val="left" w:pos="3316"/>
        </w:tabs>
        <w:spacing w:before="207" w:after="0" w:line="285" w:lineRule="exact"/>
        <w:ind w:left="1247" w:right="0" w:hanging="294"/>
        <w:jc w:val="left"/>
      </w:pPr>
      <w:r>
        <w:rPr>
          <w:color w:val="231F20"/>
          <w:w w:val="95"/>
        </w:rPr>
        <w:t>Ена</w:t>
      </w:r>
      <w:r>
        <w:rPr>
          <w:color w:val="231F20"/>
          <w:spacing w:val="4"/>
        </w:rPr>
        <w:t xml:space="preserve"> </w:t>
      </w:r>
      <w:r>
        <w:rPr>
          <w:color w:val="231F20"/>
          <w:spacing w:val="-2"/>
        </w:rPr>
        <w:t>Јаковљевић</w:t>
      </w:r>
      <w:r>
        <w:rPr>
          <w:color w:val="231F20"/>
        </w:rPr>
        <w:tab/>
      </w:r>
      <w:r>
        <w:rPr>
          <w:color w:val="231F20"/>
        </w:rPr>
        <w:t>1.19.2012.</w:t>
      </w:r>
      <w:r>
        <w:rPr>
          <w:color w:val="231F20"/>
          <w:spacing w:val="20"/>
        </w:rPr>
        <w:t xml:space="preserve"> </w:t>
      </w:r>
      <w:r>
        <w:rPr>
          <w:color w:val="231F20"/>
          <w:spacing w:val="-2"/>
        </w:rPr>
        <w:t>Лозница</w:t>
      </w:r>
    </w:p>
    <w:p>
      <w:pPr>
        <w:pStyle w:val="8"/>
        <w:spacing w:line="247" w:lineRule="exact"/>
        <w:ind w:left="954"/>
      </w:pPr>
      <w:r>
        <w:rPr>
          <w:color w:val="231F20"/>
        </w:rPr>
        <w:t>-Бертини:</w:t>
      </w:r>
      <w:r>
        <w:rPr>
          <w:color w:val="231F20"/>
          <w:spacing w:val="-4"/>
        </w:rPr>
        <w:t xml:space="preserve"> </w:t>
      </w:r>
      <w:r>
        <w:rPr>
          <w:color w:val="231F20"/>
        </w:rPr>
        <w:t>етида</w:t>
      </w:r>
      <w:r>
        <w:rPr>
          <w:color w:val="231F20"/>
          <w:spacing w:val="-1"/>
        </w:rPr>
        <w:t xml:space="preserve"> </w:t>
      </w:r>
      <w:r>
        <w:rPr>
          <w:color w:val="231F20"/>
        </w:rPr>
        <w:t>Ас</w:t>
      </w:r>
      <w:r>
        <w:rPr>
          <w:color w:val="231F20"/>
          <w:spacing w:val="-1"/>
        </w:rPr>
        <w:t xml:space="preserve"> </w:t>
      </w:r>
      <w:r>
        <w:rPr>
          <w:color w:val="231F20"/>
          <w:spacing w:val="-5"/>
        </w:rPr>
        <w:t>дур</w:t>
      </w:r>
    </w:p>
    <w:p>
      <w:pPr>
        <w:pStyle w:val="8"/>
        <w:spacing w:line="261" w:lineRule="exact"/>
        <w:ind w:left="954"/>
      </w:pPr>
      <w:r>
        <w:rPr>
          <w:color w:val="231F20"/>
        </w:rPr>
        <w:t>-Ј.</w:t>
      </w:r>
      <w:r>
        <w:rPr>
          <w:color w:val="231F20"/>
          <w:spacing w:val="-1"/>
        </w:rPr>
        <w:t xml:space="preserve"> </w:t>
      </w:r>
      <w:r>
        <w:rPr>
          <w:color w:val="231F20"/>
        </w:rPr>
        <w:t>С. Бах: Полонеза ге</w:t>
      </w:r>
      <w:r>
        <w:rPr>
          <w:color w:val="231F20"/>
          <w:spacing w:val="-1"/>
        </w:rPr>
        <w:t xml:space="preserve"> </w:t>
      </w:r>
      <w:r>
        <w:rPr>
          <w:color w:val="231F20"/>
          <w:spacing w:val="-5"/>
        </w:rPr>
        <w:t>мол</w:t>
      </w:r>
    </w:p>
    <w:p>
      <w:pPr>
        <w:spacing w:before="22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Марија</w:t>
      </w:r>
      <w:r>
        <w:rPr>
          <w:b/>
          <w:color w:val="231F20"/>
          <w:spacing w:val="-4"/>
          <w:sz w:val="20"/>
        </w:rPr>
        <w:t xml:space="preserve"> </w:t>
      </w:r>
      <w:r>
        <w:rPr>
          <w:b/>
          <w:color w:val="231F20"/>
          <w:spacing w:val="-2"/>
          <w:sz w:val="20"/>
        </w:rPr>
        <w:t>Петровић</w:t>
      </w:r>
    </w:p>
    <w:p>
      <w:pPr>
        <w:pStyle w:val="5"/>
        <w:numPr>
          <w:ilvl w:val="0"/>
          <w:numId w:val="16"/>
        </w:numPr>
        <w:tabs>
          <w:tab w:val="left" w:pos="1248"/>
          <w:tab w:val="left" w:pos="3086"/>
        </w:tabs>
        <w:spacing w:before="207" w:after="0" w:line="285" w:lineRule="exact"/>
        <w:ind w:left="1247" w:right="0" w:hanging="294"/>
        <w:jc w:val="left"/>
      </w:pPr>
      <w:r>
        <w:rPr>
          <w:color w:val="231F20"/>
          <w:w w:val="95"/>
        </w:rPr>
        <w:t>Ива</w:t>
      </w:r>
      <w:r>
        <w:rPr>
          <w:color w:val="231F20"/>
          <w:spacing w:val="5"/>
        </w:rPr>
        <w:t xml:space="preserve"> </w:t>
      </w:r>
      <w:r>
        <w:rPr>
          <w:color w:val="231F20"/>
          <w:spacing w:val="-2"/>
        </w:rPr>
        <w:t>Терзовић</w:t>
      </w:r>
      <w:r>
        <w:rPr>
          <w:color w:val="231F20"/>
        </w:rPr>
        <w:tab/>
      </w:r>
      <w:r>
        <w:rPr>
          <w:color w:val="231F20"/>
        </w:rPr>
        <w:t>26.9.2012.</w:t>
      </w:r>
      <w:r>
        <w:rPr>
          <w:color w:val="231F20"/>
          <w:spacing w:val="20"/>
        </w:rPr>
        <w:t xml:space="preserve"> </w:t>
      </w:r>
      <w:r>
        <w:rPr>
          <w:color w:val="231F20"/>
          <w:spacing w:val="-2"/>
        </w:rPr>
        <w:t>Београд</w:t>
      </w:r>
    </w:p>
    <w:p>
      <w:pPr>
        <w:pStyle w:val="8"/>
        <w:spacing w:line="247" w:lineRule="exact"/>
        <w:ind w:left="954"/>
      </w:pPr>
      <w:r>
        <w:rPr>
          <w:color w:val="231F20"/>
        </w:rPr>
        <w:t xml:space="preserve">-J.Хајдн: Сонатина Ге дур, </w:t>
      </w:r>
      <w:r>
        <w:rPr>
          <w:color w:val="231F20"/>
          <w:spacing w:val="-2"/>
        </w:rPr>
        <w:t>2.став</w:t>
      </w:r>
    </w:p>
    <w:p>
      <w:pPr>
        <w:pStyle w:val="8"/>
        <w:spacing w:line="250" w:lineRule="exact"/>
        <w:ind w:left="954"/>
      </w:pPr>
      <w:r>
        <w:rPr>
          <w:color w:val="231F20"/>
        </w:rPr>
        <w:t xml:space="preserve">-Мартин: </w:t>
      </w:r>
      <w:r>
        <w:rPr>
          <w:color w:val="231F20"/>
          <w:spacing w:val="-4"/>
        </w:rPr>
        <w:t>Буги</w:t>
      </w:r>
    </w:p>
    <w:p>
      <w:pPr>
        <w:pStyle w:val="8"/>
        <w:spacing w:line="261" w:lineRule="exact"/>
        <w:ind w:left="954"/>
      </w:pPr>
      <w:r>
        <w:rPr>
          <w:color w:val="231F20"/>
        </w:rPr>
        <w:t xml:space="preserve">-Л.Петровић: Караван </w:t>
      </w:r>
      <w:r>
        <w:rPr>
          <w:color w:val="231F20"/>
          <w:spacing w:val="-2"/>
        </w:rPr>
        <w:t>камила</w:t>
      </w:r>
    </w:p>
    <w:p>
      <w:pPr>
        <w:spacing w:before="22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Ранка</w:t>
      </w:r>
      <w:r>
        <w:rPr>
          <w:b/>
          <w:color w:val="231F20"/>
          <w:spacing w:val="-4"/>
          <w:sz w:val="20"/>
        </w:rPr>
        <w:t xml:space="preserve"> </w:t>
      </w:r>
      <w:r>
        <w:rPr>
          <w:b/>
          <w:color w:val="231F20"/>
          <w:spacing w:val="-2"/>
          <w:sz w:val="20"/>
        </w:rPr>
        <w:t>Петровић</w:t>
      </w:r>
    </w:p>
    <w:p>
      <w:pPr>
        <w:pStyle w:val="5"/>
        <w:numPr>
          <w:ilvl w:val="0"/>
          <w:numId w:val="16"/>
        </w:numPr>
        <w:tabs>
          <w:tab w:val="left" w:pos="1193"/>
          <w:tab w:val="left" w:pos="3664"/>
        </w:tabs>
        <w:spacing w:before="206" w:after="0" w:line="285" w:lineRule="exact"/>
        <w:ind w:left="1192" w:right="0" w:hanging="239"/>
        <w:jc w:val="left"/>
      </w:pPr>
      <w:r>
        <w:rPr>
          <w:color w:val="231F20"/>
          <w:w w:val="95"/>
        </w:rPr>
        <w:t>Искра</w:t>
      </w:r>
      <w:r>
        <w:rPr>
          <w:color w:val="231F20"/>
          <w:spacing w:val="8"/>
        </w:rPr>
        <w:t xml:space="preserve"> </w:t>
      </w:r>
      <w:r>
        <w:rPr>
          <w:color w:val="231F20"/>
          <w:spacing w:val="-2"/>
          <w:w w:val="95"/>
        </w:rPr>
        <w:t>Живанчевић</w:t>
      </w:r>
      <w:r>
        <w:rPr>
          <w:color w:val="231F20"/>
        </w:rPr>
        <w:tab/>
      </w:r>
      <w:r>
        <w:rPr>
          <w:color w:val="231F20"/>
        </w:rPr>
        <w:t>1.8.2014.</w:t>
      </w:r>
      <w:r>
        <w:rPr>
          <w:color w:val="231F20"/>
          <w:spacing w:val="29"/>
        </w:rPr>
        <w:t xml:space="preserve"> </w:t>
      </w:r>
      <w:r>
        <w:rPr>
          <w:color w:val="231F20"/>
        </w:rPr>
        <w:t>С.</w:t>
      </w:r>
      <w:r>
        <w:rPr>
          <w:color w:val="231F20"/>
          <w:spacing w:val="-14"/>
        </w:rPr>
        <w:t xml:space="preserve"> </w:t>
      </w:r>
      <w:r>
        <w:rPr>
          <w:color w:val="231F20"/>
          <w:spacing w:val="-2"/>
        </w:rPr>
        <w:t>Паланка</w:t>
      </w:r>
    </w:p>
    <w:p>
      <w:pPr>
        <w:pStyle w:val="8"/>
        <w:spacing w:line="247" w:lineRule="exact"/>
        <w:ind w:left="954"/>
      </w:pPr>
      <w:r>
        <w:rPr>
          <w:color w:val="231F20"/>
        </w:rPr>
        <w:t>-Ј.Хајдн:</w:t>
      </w:r>
      <w:r>
        <w:rPr>
          <w:color w:val="231F20"/>
          <w:spacing w:val="-1"/>
        </w:rPr>
        <w:t xml:space="preserve"> </w:t>
      </w:r>
      <w:r>
        <w:rPr>
          <w:color w:val="231F20"/>
        </w:rPr>
        <w:t>Менует Еф</w:t>
      </w:r>
      <w:r>
        <w:rPr>
          <w:color w:val="231F20"/>
          <w:spacing w:val="-1"/>
        </w:rPr>
        <w:t xml:space="preserve"> </w:t>
      </w:r>
      <w:r>
        <w:rPr>
          <w:color w:val="231F20"/>
          <w:spacing w:val="-5"/>
        </w:rPr>
        <w:t>дур</w:t>
      </w:r>
    </w:p>
    <w:p>
      <w:pPr>
        <w:pStyle w:val="8"/>
        <w:spacing w:line="261" w:lineRule="exact"/>
        <w:ind w:left="954"/>
      </w:pPr>
      <w:r>
        <w:rPr>
          <w:color w:val="231F20"/>
        </w:rPr>
        <w:t>-Х.Ферер:</w:t>
      </w:r>
      <w:r>
        <w:rPr>
          <w:color w:val="231F20"/>
          <w:spacing w:val="-4"/>
        </w:rPr>
        <w:t xml:space="preserve"> </w:t>
      </w:r>
      <w:r>
        <w:rPr>
          <w:color w:val="231F20"/>
        </w:rPr>
        <w:t>Шпанска</w:t>
      </w:r>
      <w:r>
        <w:rPr>
          <w:color w:val="231F20"/>
          <w:spacing w:val="-3"/>
        </w:rPr>
        <w:t xml:space="preserve"> </w:t>
      </w:r>
      <w:r>
        <w:rPr>
          <w:color w:val="231F20"/>
          <w:spacing w:val="-2"/>
        </w:rPr>
        <w:t>серенада</w:t>
      </w:r>
    </w:p>
    <w:p>
      <w:pPr>
        <w:spacing w:before="22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Петар</w:t>
      </w:r>
      <w:r>
        <w:rPr>
          <w:b/>
          <w:color w:val="231F20"/>
          <w:spacing w:val="-6"/>
          <w:sz w:val="20"/>
        </w:rPr>
        <w:t xml:space="preserve"> </w:t>
      </w:r>
      <w:r>
        <w:rPr>
          <w:b/>
          <w:color w:val="231F20"/>
          <w:spacing w:val="-2"/>
          <w:sz w:val="20"/>
        </w:rPr>
        <w:t>Живановић</w:t>
      </w:r>
    </w:p>
    <w:p>
      <w:pPr>
        <w:pStyle w:val="5"/>
        <w:numPr>
          <w:ilvl w:val="0"/>
          <w:numId w:val="16"/>
        </w:numPr>
        <w:tabs>
          <w:tab w:val="left" w:pos="1193"/>
        </w:tabs>
        <w:spacing w:before="206" w:after="0" w:line="285" w:lineRule="exact"/>
        <w:ind w:left="1192" w:right="0" w:hanging="239"/>
        <w:jc w:val="left"/>
      </w:pPr>
      <w:r>
        <w:rPr>
          <w:color w:val="231F20"/>
        </w:rPr>
        <w:t>Лена</w:t>
      </w:r>
      <w:r>
        <w:rPr>
          <w:color w:val="231F20"/>
          <w:spacing w:val="-15"/>
        </w:rPr>
        <w:t xml:space="preserve"> </w:t>
      </w:r>
      <w:r>
        <w:rPr>
          <w:color w:val="231F20"/>
        </w:rPr>
        <w:t>Биорац</w:t>
      </w:r>
      <w:r>
        <w:rPr>
          <w:color w:val="231F20"/>
          <w:spacing w:val="16"/>
        </w:rPr>
        <w:t xml:space="preserve"> </w:t>
      </w:r>
      <w:r>
        <w:rPr>
          <w:color w:val="231F20"/>
        </w:rPr>
        <w:t>27.6.2012.</w:t>
      </w:r>
      <w:r>
        <w:rPr>
          <w:color w:val="231F20"/>
          <w:spacing w:val="20"/>
        </w:rPr>
        <w:t xml:space="preserve"> </w:t>
      </w:r>
      <w:r>
        <w:rPr>
          <w:color w:val="231F20"/>
          <w:spacing w:val="-2"/>
        </w:rPr>
        <w:t>С.Паланка</w:t>
      </w:r>
    </w:p>
    <w:p>
      <w:pPr>
        <w:pStyle w:val="8"/>
        <w:spacing w:line="247" w:lineRule="exact"/>
        <w:ind w:left="954"/>
      </w:pPr>
      <w:r>
        <w:rPr>
          <w:color w:val="231F20"/>
        </w:rPr>
        <w:t>-Гедике:</w:t>
      </w:r>
      <w:r>
        <w:rPr>
          <w:color w:val="231F20"/>
          <w:spacing w:val="-4"/>
        </w:rPr>
        <w:t xml:space="preserve"> </w:t>
      </w:r>
      <w:r>
        <w:rPr>
          <w:color w:val="231F20"/>
        </w:rPr>
        <w:t>Етида</w:t>
      </w:r>
      <w:r>
        <w:rPr>
          <w:color w:val="231F20"/>
          <w:spacing w:val="-2"/>
        </w:rPr>
        <w:t xml:space="preserve"> </w:t>
      </w:r>
      <w:r>
        <w:rPr>
          <w:color w:val="231F20"/>
        </w:rPr>
        <w:t>де</w:t>
      </w:r>
      <w:r>
        <w:rPr>
          <w:color w:val="231F20"/>
          <w:spacing w:val="-1"/>
        </w:rPr>
        <w:t xml:space="preserve"> </w:t>
      </w:r>
      <w:r>
        <w:rPr>
          <w:color w:val="231F20"/>
          <w:spacing w:val="-5"/>
        </w:rPr>
        <w:t>мол</w:t>
      </w:r>
    </w:p>
    <w:p>
      <w:pPr>
        <w:pStyle w:val="8"/>
        <w:spacing w:line="250" w:lineRule="exact"/>
        <w:ind w:left="954"/>
      </w:pPr>
      <w:r>
        <w:rPr>
          <w:color w:val="231F20"/>
        </w:rPr>
        <w:t>.Черни:</w:t>
      </w:r>
      <w:r>
        <w:rPr>
          <w:color w:val="231F20"/>
          <w:spacing w:val="-4"/>
        </w:rPr>
        <w:t xml:space="preserve"> </w:t>
      </w:r>
      <w:r>
        <w:rPr>
          <w:color w:val="231F20"/>
        </w:rPr>
        <w:t>Етида</w:t>
      </w:r>
      <w:r>
        <w:rPr>
          <w:color w:val="231F20"/>
          <w:spacing w:val="-5"/>
        </w:rPr>
        <w:t xml:space="preserve"> </w:t>
      </w:r>
      <w:r>
        <w:rPr>
          <w:color w:val="231F20"/>
        </w:rPr>
        <w:t>ге</w:t>
      </w:r>
      <w:r>
        <w:rPr>
          <w:color w:val="231F20"/>
          <w:spacing w:val="-4"/>
        </w:rPr>
        <w:t xml:space="preserve"> </w:t>
      </w:r>
      <w:r>
        <w:rPr>
          <w:color w:val="231F20"/>
          <w:spacing w:val="-5"/>
        </w:rPr>
        <w:t>дур</w:t>
      </w:r>
    </w:p>
    <w:p>
      <w:pPr>
        <w:pStyle w:val="8"/>
        <w:spacing w:line="261" w:lineRule="exact"/>
        <w:ind w:left="954"/>
      </w:pPr>
      <w:r>
        <w:rPr>
          <w:color w:val="231F20"/>
        </w:rPr>
        <w:t xml:space="preserve">-Бах: Менует де </w:t>
      </w:r>
      <w:r>
        <w:rPr>
          <w:color w:val="231F20"/>
          <w:spacing w:val="-5"/>
        </w:rPr>
        <w:t>мол</w:t>
      </w:r>
    </w:p>
    <w:p>
      <w:pPr>
        <w:spacing w:before="228"/>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Данијел</w:t>
      </w:r>
      <w:r>
        <w:rPr>
          <w:b/>
          <w:color w:val="231F20"/>
          <w:spacing w:val="-8"/>
          <w:sz w:val="20"/>
        </w:rPr>
        <w:t xml:space="preserve"> </w:t>
      </w:r>
      <w:r>
        <w:rPr>
          <w:b/>
          <w:color w:val="231F20"/>
          <w:spacing w:val="-2"/>
          <w:sz w:val="20"/>
        </w:rPr>
        <w:t>Павловић</w:t>
      </w:r>
    </w:p>
    <w:p>
      <w:pPr>
        <w:spacing w:after="0"/>
        <w:jc w:val="left"/>
        <w:rPr>
          <w:sz w:val="20"/>
        </w:rPr>
        <w:sectPr>
          <w:pgSz w:w="8740" w:h="12250"/>
          <w:pgMar w:top="1040" w:right="420" w:bottom="1120" w:left="860" w:header="656" w:footer="938" w:gutter="0"/>
          <w:cols w:space="720" w:num="1"/>
        </w:sectPr>
      </w:pPr>
    </w:p>
    <w:p>
      <w:pPr>
        <w:pStyle w:val="8"/>
        <w:spacing w:before="7"/>
        <w:rPr>
          <w:b/>
          <w:sz w:val="21"/>
        </w:rPr>
      </w:pPr>
    </w:p>
    <w:p>
      <w:pPr>
        <w:pStyle w:val="5"/>
        <w:numPr>
          <w:ilvl w:val="0"/>
          <w:numId w:val="16"/>
        </w:numPr>
        <w:tabs>
          <w:tab w:val="left" w:pos="1193"/>
        </w:tabs>
        <w:spacing w:before="101" w:after="0" w:line="280" w:lineRule="exact"/>
        <w:ind w:left="1192" w:right="0" w:hanging="239"/>
        <w:jc w:val="left"/>
      </w:pPr>
      <w:r>
        <w:rPr>
          <w:color w:val="231F20"/>
        </w:rPr>
        <w:t>Марта</w:t>
      </w:r>
      <w:r>
        <w:rPr>
          <w:color w:val="231F20"/>
          <w:spacing w:val="-15"/>
        </w:rPr>
        <w:t xml:space="preserve"> </w:t>
      </w:r>
      <w:r>
        <w:rPr>
          <w:color w:val="231F20"/>
        </w:rPr>
        <w:t>Ђурђић</w:t>
      </w:r>
      <w:r>
        <w:rPr>
          <w:color w:val="231F20"/>
          <w:spacing w:val="15"/>
        </w:rPr>
        <w:t xml:space="preserve"> </w:t>
      </w:r>
      <w:r>
        <w:rPr>
          <w:color w:val="231F20"/>
        </w:rPr>
        <w:t>30.3.2012.</w:t>
      </w:r>
      <w:r>
        <w:rPr>
          <w:color w:val="231F20"/>
          <w:spacing w:val="18"/>
        </w:rPr>
        <w:t xml:space="preserve"> </w:t>
      </w:r>
      <w:r>
        <w:rPr>
          <w:color w:val="231F20"/>
          <w:spacing w:val="-2"/>
        </w:rPr>
        <w:t>Београд</w:t>
      </w:r>
    </w:p>
    <w:p>
      <w:pPr>
        <w:pStyle w:val="8"/>
        <w:spacing w:line="237" w:lineRule="exact"/>
        <w:ind w:left="954"/>
      </w:pPr>
      <w:r>
        <w:rPr>
          <w:color w:val="231F20"/>
        </w:rPr>
        <w:t>-Бах: Буре а</w:t>
      </w:r>
      <w:r>
        <w:rPr>
          <w:color w:val="231F20"/>
          <w:spacing w:val="-1"/>
        </w:rPr>
        <w:t xml:space="preserve"> </w:t>
      </w:r>
      <w:r>
        <w:rPr>
          <w:color w:val="231F20"/>
          <w:spacing w:val="-5"/>
        </w:rPr>
        <w:t>мол</w:t>
      </w:r>
    </w:p>
    <w:p>
      <w:pPr>
        <w:pStyle w:val="8"/>
        <w:spacing w:line="240" w:lineRule="exact"/>
        <w:ind w:left="954"/>
      </w:pPr>
      <w:r>
        <w:rPr>
          <w:color w:val="231F20"/>
        </w:rPr>
        <w:t xml:space="preserve">-Диабели: Сонатина Це </w:t>
      </w:r>
      <w:r>
        <w:rPr>
          <w:color w:val="231F20"/>
          <w:spacing w:val="-2"/>
        </w:rPr>
        <w:t>дур,1.став</w:t>
      </w:r>
    </w:p>
    <w:p>
      <w:pPr>
        <w:pStyle w:val="8"/>
        <w:spacing w:line="256" w:lineRule="exact"/>
        <w:ind w:left="954"/>
      </w:pPr>
      <w:r>
        <w:rPr>
          <w:color w:val="231F20"/>
        </w:rPr>
        <w:t>-Лумис:</w:t>
      </w:r>
      <w:r>
        <w:rPr>
          <w:color w:val="231F20"/>
          <w:spacing w:val="-4"/>
        </w:rPr>
        <w:t xml:space="preserve"> </w:t>
      </w:r>
      <w:r>
        <w:rPr>
          <w:color w:val="231F20"/>
        </w:rPr>
        <w:t>Етида</w:t>
      </w:r>
      <w:r>
        <w:rPr>
          <w:color w:val="231F20"/>
          <w:spacing w:val="-2"/>
        </w:rPr>
        <w:t xml:space="preserve"> </w:t>
      </w:r>
      <w:r>
        <w:rPr>
          <w:color w:val="231F20"/>
        </w:rPr>
        <w:t>а</w:t>
      </w:r>
      <w:r>
        <w:rPr>
          <w:color w:val="231F20"/>
          <w:spacing w:val="-2"/>
        </w:rPr>
        <w:t xml:space="preserve"> </w:t>
      </w:r>
      <w:r>
        <w:rPr>
          <w:color w:val="231F20"/>
          <w:spacing w:val="-5"/>
        </w:rPr>
        <w:t>мол</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Ранка</w:t>
      </w:r>
      <w:r>
        <w:rPr>
          <w:b/>
          <w:color w:val="231F20"/>
          <w:spacing w:val="-4"/>
          <w:sz w:val="20"/>
        </w:rPr>
        <w:t xml:space="preserve"> </w:t>
      </w:r>
      <w:r>
        <w:rPr>
          <w:b/>
          <w:color w:val="231F20"/>
          <w:spacing w:val="-2"/>
          <w:sz w:val="20"/>
        </w:rPr>
        <w:t>Петровић</w:t>
      </w:r>
    </w:p>
    <w:p>
      <w:pPr>
        <w:pStyle w:val="5"/>
        <w:numPr>
          <w:ilvl w:val="0"/>
          <w:numId w:val="16"/>
        </w:numPr>
        <w:tabs>
          <w:tab w:val="left" w:pos="1193"/>
          <w:tab w:val="left" w:pos="3258"/>
        </w:tabs>
        <w:spacing w:before="186" w:after="0" w:line="280" w:lineRule="exact"/>
        <w:ind w:left="1192" w:right="0" w:hanging="239"/>
        <w:jc w:val="left"/>
      </w:pPr>
      <w:r>
        <w:rPr>
          <w:color w:val="231F20"/>
          <w:w w:val="95"/>
        </w:rPr>
        <w:t>Нађа</w:t>
      </w:r>
      <w:r>
        <w:rPr>
          <w:color w:val="231F20"/>
          <w:spacing w:val="6"/>
        </w:rPr>
        <w:t xml:space="preserve"> </w:t>
      </w:r>
      <w:r>
        <w:rPr>
          <w:color w:val="231F20"/>
          <w:spacing w:val="-2"/>
        </w:rPr>
        <w:t>Јовановић</w:t>
      </w:r>
      <w:r>
        <w:rPr>
          <w:color w:val="231F20"/>
        </w:rPr>
        <w:tab/>
      </w:r>
      <w:r>
        <w:rPr>
          <w:color w:val="231F20"/>
        </w:rPr>
        <w:t>27.1.2013.</w:t>
      </w:r>
      <w:r>
        <w:rPr>
          <w:color w:val="231F20"/>
          <w:spacing w:val="20"/>
        </w:rPr>
        <w:t xml:space="preserve"> </w:t>
      </w:r>
      <w:r>
        <w:rPr>
          <w:color w:val="231F20"/>
          <w:spacing w:val="-2"/>
        </w:rPr>
        <w:t>Књажевац</w:t>
      </w:r>
    </w:p>
    <w:p>
      <w:pPr>
        <w:pStyle w:val="8"/>
        <w:spacing w:line="237" w:lineRule="exact"/>
        <w:ind w:left="954"/>
      </w:pPr>
      <w:r>
        <w:rPr>
          <w:color w:val="231F20"/>
        </w:rPr>
        <w:t>-Бах:</w:t>
      </w:r>
      <w:r>
        <w:rPr>
          <w:color w:val="231F20"/>
          <w:spacing w:val="-1"/>
        </w:rPr>
        <w:t xml:space="preserve"> </w:t>
      </w:r>
      <w:r>
        <w:rPr>
          <w:color w:val="231F20"/>
        </w:rPr>
        <w:t>Менует ге</w:t>
      </w:r>
      <w:r>
        <w:rPr>
          <w:color w:val="231F20"/>
          <w:spacing w:val="-1"/>
        </w:rPr>
        <w:t xml:space="preserve"> </w:t>
      </w:r>
      <w:r>
        <w:rPr>
          <w:color w:val="231F20"/>
          <w:spacing w:val="-5"/>
        </w:rPr>
        <w:t>мол</w:t>
      </w:r>
    </w:p>
    <w:p>
      <w:pPr>
        <w:pStyle w:val="8"/>
        <w:spacing w:line="240" w:lineRule="exact"/>
        <w:ind w:left="954"/>
      </w:pPr>
      <w:r>
        <w:rPr>
          <w:color w:val="231F20"/>
        </w:rPr>
        <w:t>-Кулау:</w:t>
      </w:r>
      <w:r>
        <w:rPr>
          <w:color w:val="231F20"/>
          <w:spacing w:val="-1"/>
        </w:rPr>
        <w:t xml:space="preserve"> </w:t>
      </w:r>
      <w:r>
        <w:rPr>
          <w:color w:val="231F20"/>
        </w:rPr>
        <w:t>Варијације</w:t>
      </w:r>
      <w:r>
        <w:rPr>
          <w:color w:val="231F20"/>
          <w:spacing w:val="-1"/>
        </w:rPr>
        <w:t xml:space="preserve"> </w:t>
      </w:r>
      <w:r>
        <w:rPr>
          <w:color w:val="231F20"/>
        </w:rPr>
        <w:t>оп.42 бр.1,</w:t>
      </w:r>
      <w:r>
        <w:rPr>
          <w:color w:val="231F20"/>
          <w:spacing w:val="50"/>
        </w:rPr>
        <w:t xml:space="preserve"> </w:t>
      </w:r>
      <w:r>
        <w:rPr>
          <w:color w:val="231F20"/>
        </w:rPr>
        <w:t>Ге</w:t>
      </w:r>
      <w:r>
        <w:rPr>
          <w:color w:val="231F20"/>
          <w:spacing w:val="-1"/>
        </w:rPr>
        <w:t xml:space="preserve"> </w:t>
      </w:r>
      <w:r>
        <w:rPr>
          <w:color w:val="231F20"/>
          <w:spacing w:val="-5"/>
        </w:rPr>
        <w:t>дур</w:t>
      </w:r>
    </w:p>
    <w:p>
      <w:pPr>
        <w:pStyle w:val="8"/>
        <w:spacing w:line="256" w:lineRule="exact"/>
        <w:ind w:left="954"/>
      </w:pPr>
      <w:r>
        <w:rPr>
          <w:color w:val="231F20"/>
        </w:rPr>
        <w:t xml:space="preserve">-Џилок: Морски </w:t>
      </w:r>
      <w:r>
        <w:rPr>
          <w:color w:val="231F20"/>
          <w:spacing w:val="-2"/>
        </w:rPr>
        <w:t>пејзаж</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Душан</w:t>
      </w:r>
      <w:r>
        <w:rPr>
          <w:b/>
          <w:color w:val="231F20"/>
          <w:spacing w:val="-7"/>
          <w:sz w:val="20"/>
        </w:rPr>
        <w:t xml:space="preserve"> </w:t>
      </w:r>
      <w:r>
        <w:rPr>
          <w:b/>
          <w:color w:val="231F20"/>
          <w:spacing w:val="-2"/>
          <w:sz w:val="20"/>
        </w:rPr>
        <w:t>Сутон</w:t>
      </w:r>
    </w:p>
    <w:p>
      <w:pPr>
        <w:pStyle w:val="5"/>
        <w:numPr>
          <w:ilvl w:val="0"/>
          <w:numId w:val="16"/>
        </w:numPr>
        <w:tabs>
          <w:tab w:val="left" w:pos="1315"/>
          <w:tab w:val="left" w:pos="3406"/>
        </w:tabs>
        <w:spacing w:before="186" w:after="0" w:line="280" w:lineRule="exact"/>
        <w:ind w:left="1314" w:right="0" w:hanging="361"/>
        <w:jc w:val="left"/>
      </w:pPr>
      <w:r>
        <w:rPr>
          <w:color w:val="231F20"/>
          <w:w w:val="95"/>
        </w:rPr>
        <w:t>Срна</w:t>
      </w:r>
      <w:r>
        <w:rPr>
          <w:color w:val="231F20"/>
          <w:spacing w:val="6"/>
        </w:rPr>
        <w:t xml:space="preserve"> </w:t>
      </w:r>
      <w:r>
        <w:rPr>
          <w:color w:val="231F20"/>
          <w:spacing w:val="-2"/>
        </w:rPr>
        <w:t>Станковић</w:t>
      </w:r>
      <w:r>
        <w:rPr>
          <w:color w:val="231F20"/>
        </w:rPr>
        <w:tab/>
      </w:r>
      <w:r>
        <w:rPr>
          <w:color w:val="231F20"/>
        </w:rPr>
        <w:t>04.04.2012.</w:t>
      </w:r>
      <w:r>
        <w:rPr>
          <w:color w:val="231F20"/>
          <w:spacing w:val="17"/>
        </w:rPr>
        <w:t xml:space="preserve"> </w:t>
      </w:r>
      <w:r>
        <w:rPr>
          <w:color w:val="231F20"/>
          <w:spacing w:val="-2"/>
        </w:rPr>
        <w:t>Смед.Паланка</w:t>
      </w:r>
    </w:p>
    <w:p>
      <w:pPr>
        <w:pStyle w:val="8"/>
        <w:spacing w:line="237" w:lineRule="exact"/>
        <w:ind w:left="954"/>
      </w:pPr>
      <w:r>
        <w:rPr>
          <w:color w:val="231F20"/>
        </w:rPr>
        <w:t>-Гедике:</w:t>
      </w:r>
      <w:r>
        <w:rPr>
          <w:color w:val="231F20"/>
          <w:spacing w:val="-4"/>
        </w:rPr>
        <w:t xml:space="preserve"> </w:t>
      </w:r>
      <w:r>
        <w:rPr>
          <w:color w:val="231F20"/>
        </w:rPr>
        <w:t>Етида</w:t>
      </w:r>
      <w:r>
        <w:rPr>
          <w:color w:val="231F20"/>
          <w:spacing w:val="-2"/>
        </w:rPr>
        <w:t xml:space="preserve"> </w:t>
      </w:r>
      <w:r>
        <w:rPr>
          <w:color w:val="231F20"/>
        </w:rPr>
        <w:t>а</w:t>
      </w:r>
      <w:r>
        <w:rPr>
          <w:color w:val="231F20"/>
          <w:spacing w:val="-2"/>
        </w:rPr>
        <w:t xml:space="preserve"> </w:t>
      </w:r>
      <w:r>
        <w:rPr>
          <w:color w:val="231F20"/>
          <w:spacing w:val="-5"/>
        </w:rPr>
        <w:t>мол</w:t>
      </w:r>
    </w:p>
    <w:p>
      <w:pPr>
        <w:pStyle w:val="8"/>
        <w:spacing w:line="240" w:lineRule="exact"/>
        <w:ind w:left="954"/>
      </w:pPr>
      <w:r>
        <w:rPr>
          <w:color w:val="231F20"/>
        </w:rPr>
        <w:t xml:space="preserve">-Бетовен: </w:t>
      </w:r>
      <w:r>
        <w:rPr>
          <w:color w:val="231F20"/>
          <w:spacing w:val="-2"/>
        </w:rPr>
        <w:t>Екосеза</w:t>
      </w:r>
    </w:p>
    <w:p>
      <w:pPr>
        <w:pStyle w:val="8"/>
        <w:spacing w:line="256" w:lineRule="exact"/>
        <w:ind w:left="954"/>
      </w:pPr>
      <w:r>
        <w:rPr>
          <w:color w:val="231F20"/>
        </w:rPr>
        <w:t>-Шуман:</w:t>
      </w:r>
      <w:r>
        <w:rPr>
          <w:color w:val="231F20"/>
          <w:spacing w:val="-4"/>
        </w:rPr>
        <w:t xml:space="preserve"> </w:t>
      </w:r>
      <w:r>
        <w:rPr>
          <w:color w:val="231F20"/>
        </w:rPr>
        <w:t>Дивљи</w:t>
      </w:r>
      <w:r>
        <w:rPr>
          <w:color w:val="231F20"/>
          <w:spacing w:val="-2"/>
        </w:rPr>
        <w:t xml:space="preserve"> јахач</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Ивица</w:t>
      </w:r>
      <w:r>
        <w:rPr>
          <w:b/>
          <w:color w:val="231F20"/>
          <w:spacing w:val="-7"/>
          <w:sz w:val="20"/>
        </w:rPr>
        <w:t xml:space="preserve"> </w:t>
      </w:r>
      <w:r>
        <w:rPr>
          <w:b/>
          <w:color w:val="231F20"/>
          <w:spacing w:val="-2"/>
          <w:sz w:val="20"/>
        </w:rPr>
        <w:t>Тодоровић</w:t>
      </w:r>
    </w:p>
    <w:p>
      <w:pPr>
        <w:pStyle w:val="5"/>
        <w:numPr>
          <w:ilvl w:val="0"/>
          <w:numId w:val="16"/>
        </w:numPr>
        <w:tabs>
          <w:tab w:val="left" w:pos="1315"/>
        </w:tabs>
        <w:spacing w:before="186" w:after="0" w:line="280" w:lineRule="exact"/>
        <w:ind w:left="1314" w:right="0" w:hanging="361"/>
        <w:jc w:val="left"/>
      </w:pPr>
      <w:r>
        <w:rPr>
          <w:color w:val="231F20"/>
          <w:w w:val="95"/>
        </w:rPr>
        <w:t>Василија</w:t>
      </w:r>
      <w:r>
        <w:rPr>
          <w:color w:val="231F20"/>
          <w:spacing w:val="15"/>
        </w:rPr>
        <w:t xml:space="preserve"> </w:t>
      </w:r>
      <w:r>
        <w:rPr>
          <w:color w:val="231F20"/>
          <w:w w:val="95"/>
        </w:rPr>
        <w:t>Милошевски</w:t>
      </w:r>
      <w:r>
        <w:rPr>
          <w:color w:val="231F20"/>
          <w:spacing w:val="16"/>
        </w:rPr>
        <w:t xml:space="preserve"> </w:t>
      </w:r>
      <w:r>
        <w:rPr>
          <w:color w:val="231F20"/>
          <w:w w:val="95"/>
        </w:rPr>
        <w:t>2.9.2012.</w:t>
      </w:r>
      <w:r>
        <w:rPr>
          <w:color w:val="231F20"/>
          <w:spacing w:val="60"/>
          <w:w w:val="150"/>
        </w:rPr>
        <w:t xml:space="preserve"> </w:t>
      </w:r>
      <w:r>
        <w:rPr>
          <w:color w:val="231F20"/>
          <w:spacing w:val="-2"/>
          <w:w w:val="95"/>
        </w:rPr>
        <w:t>Смед.Паланка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Ј.С.Бах:</w:t>
      </w:r>
      <w:r>
        <w:rPr>
          <w:color w:val="231F20"/>
          <w:spacing w:val="-7"/>
          <w:sz w:val="20"/>
        </w:rPr>
        <w:t xml:space="preserve"> </w:t>
      </w:r>
      <w:r>
        <w:rPr>
          <w:color w:val="231F20"/>
          <w:spacing w:val="-2"/>
          <w:sz w:val="20"/>
        </w:rPr>
        <w:t>Мизет</w:t>
      </w:r>
    </w:p>
    <w:p>
      <w:pPr>
        <w:pStyle w:val="8"/>
        <w:spacing w:line="256" w:lineRule="exact"/>
        <w:ind w:left="954"/>
      </w:pPr>
      <w:r>
        <w:rPr>
          <w:color w:val="231F20"/>
        </w:rPr>
        <w:t xml:space="preserve">-В.Ржиховски: Пастирска </w:t>
      </w:r>
      <w:r>
        <w:rPr>
          <w:color w:val="231F20"/>
          <w:spacing w:val="-2"/>
        </w:rPr>
        <w:t>песма</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Ивица</w:t>
      </w:r>
      <w:r>
        <w:rPr>
          <w:b/>
          <w:color w:val="231F20"/>
          <w:spacing w:val="-7"/>
          <w:sz w:val="20"/>
        </w:rPr>
        <w:t xml:space="preserve"> </w:t>
      </w:r>
      <w:r>
        <w:rPr>
          <w:b/>
          <w:color w:val="231F20"/>
          <w:spacing w:val="-2"/>
          <w:sz w:val="20"/>
        </w:rPr>
        <w:t>Тодоровић</w:t>
      </w:r>
    </w:p>
    <w:p>
      <w:pPr>
        <w:pStyle w:val="5"/>
        <w:numPr>
          <w:ilvl w:val="0"/>
          <w:numId w:val="16"/>
        </w:numPr>
        <w:tabs>
          <w:tab w:val="left" w:pos="1315"/>
        </w:tabs>
        <w:spacing w:before="186" w:after="0" w:line="280" w:lineRule="exact"/>
        <w:ind w:left="1314" w:right="0" w:hanging="361"/>
        <w:jc w:val="left"/>
      </w:pPr>
      <w:r>
        <w:rPr>
          <w:color w:val="231F20"/>
        </w:rPr>
        <w:t>Вера</w:t>
      </w:r>
      <w:r>
        <w:rPr>
          <w:color w:val="231F20"/>
          <w:spacing w:val="-15"/>
        </w:rPr>
        <w:t xml:space="preserve"> </w:t>
      </w:r>
      <w:r>
        <w:rPr>
          <w:color w:val="231F20"/>
        </w:rPr>
        <w:t>Доцић</w:t>
      </w:r>
      <w:r>
        <w:rPr>
          <w:color w:val="231F20"/>
          <w:spacing w:val="20"/>
        </w:rPr>
        <w:t xml:space="preserve"> </w:t>
      </w:r>
      <w:r>
        <w:rPr>
          <w:color w:val="231F20"/>
        </w:rPr>
        <w:t>16.4.2013.</w:t>
      </w:r>
      <w:r>
        <w:rPr>
          <w:color w:val="231F20"/>
          <w:spacing w:val="23"/>
        </w:rPr>
        <w:t xml:space="preserve"> </w:t>
      </w:r>
      <w:r>
        <w:rPr>
          <w:color w:val="231F20"/>
          <w:spacing w:val="-2"/>
        </w:rPr>
        <w:t>Смед.Паланка</w:t>
      </w:r>
    </w:p>
    <w:p>
      <w:pPr>
        <w:pStyle w:val="8"/>
        <w:spacing w:line="237" w:lineRule="exact"/>
        <w:ind w:left="954"/>
      </w:pPr>
      <w:r>
        <w:rPr>
          <w:color w:val="231F20"/>
        </w:rPr>
        <w:t>-Бетовен:</w:t>
      </w:r>
      <w:r>
        <w:rPr>
          <w:color w:val="231F20"/>
          <w:spacing w:val="-1"/>
        </w:rPr>
        <w:t xml:space="preserve"> </w:t>
      </w:r>
      <w:r>
        <w:rPr>
          <w:color w:val="231F20"/>
        </w:rPr>
        <w:t>Сонатина Еф</w:t>
      </w:r>
      <w:r>
        <w:rPr>
          <w:color w:val="231F20"/>
          <w:spacing w:val="-1"/>
        </w:rPr>
        <w:t xml:space="preserve"> </w:t>
      </w:r>
      <w:r>
        <w:rPr>
          <w:color w:val="231F20"/>
          <w:spacing w:val="-2"/>
        </w:rPr>
        <w:t>дур,1.став</w:t>
      </w:r>
    </w:p>
    <w:p>
      <w:pPr>
        <w:pStyle w:val="8"/>
        <w:spacing w:line="256" w:lineRule="exact"/>
        <w:ind w:left="954"/>
      </w:pPr>
      <w:r>
        <w:rPr>
          <w:color w:val="231F20"/>
        </w:rPr>
        <w:t xml:space="preserve">-С.Холст: </w:t>
      </w:r>
      <w:r>
        <w:rPr>
          <w:color w:val="231F20"/>
          <w:spacing w:val="-2"/>
        </w:rPr>
        <w:t>Пирати</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Весна</w:t>
      </w:r>
      <w:r>
        <w:rPr>
          <w:b/>
          <w:color w:val="231F20"/>
          <w:spacing w:val="-4"/>
          <w:sz w:val="20"/>
        </w:rPr>
        <w:t xml:space="preserve"> </w:t>
      </w:r>
      <w:r>
        <w:rPr>
          <w:b/>
          <w:color w:val="231F20"/>
          <w:spacing w:val="-2"/>
          <w:sz w:val="20"/>
        </w:rPr>
        <w:t>Милић</w:t>
      </w:r>
    </w:p>
    <w:p>
      <w:pPr>
        <w:pStyle w:val="5"/>
        <w:numPr>
          <w:ilvl w:val="0"/>
          <w:numId w:val="16"/>
        </w:numPr>
        <w:tabs>
          <w:tab w:val="left" w:pos="1315"/>
        </w:tabs>
        <w:spacing w:before="186" w:after="0" w:line="280" w:lineRule="exact"/>
        <w:ind w:left="1314" w:right="0" w:hanging="361"/>
        <w:jc w:val="left"/>
      </w:pPr>
      <w:r>
        <w:rPr>
          <w:color w:val="231F20"/>
          <w:spacing w:val="-2"/>
        </w:rPr>
        <w:t>Хана</w:t>
      </w:r>
      <w:r>
        <w:rPr>
          <w:color w:val="231F20"/>
          <w:spacing w:val="-12"/>
        </w:rPr>
        <w:t xml:space="preserve"> </w:t>
      </w:r>
      <w:r>
        <w:rPr>
          <w:color w:val="231F20"/>
          <w:spacing w:val="-2"/>
        </w:rPr>
        <w:t>Голубовић</w:t>
      </w:r>
      <w:r>
        <w:rPr>
          <w:color w:val="231F20"/>
          <w:spacing w:val="34"/>
        </w:rPr>
        <w:t xml:space="preserve"> </w:t>
      </w:r>
      <w:r>
        <w:rPr>
          <w:color w:val="231F20"/>
          <w:spacing w:val="-2"/>
        </w:rPr>
        <w:t>28.4.2012.</w:t>
      </w:r>
      <w:r>
        <w:rPr>
          <w:color w:val="231F20"/>
          <w:spacing w:val="33"/>
        </w:rPr>
        <w:t xml:space="preserve"> </w:t>
      </w:r>
      <w:r>
        <w:rPr>
          <w:color w:val="231F20"/>
          <w:spacing w:val="-2"/>
        </w:rPr>
        <w:t>Смед.Паланка</w:t>
      </w:r>
    </w:p>
    <w:p>
      <w:pPr>
        <w:pStyle w:val="8"/>
        <w:spacing w:line="237" w:lineRule="exact"/>
        <w:ind w:left="954"/>
      </w:pPr>
      <w:r>
        <w:rPr>
          <w:color w:val="231F20"/>
        </w:rPr>
        <w:t>-Гедике:</w:t>
      </w:r>
      <w:r>
        <w:rPr>
          <w:color w:val="231F20"/>
          <w:spacing w:val="-4"/>
        </w:rPr>
        <w:t xml:space="preserve"> </w:t>
      </w:r>
      <w:r>
        <w:rPr>
          <w:color w:val="231F20"/>
        </w:rPr>
        <w:t>Етида</w:t>
      </w:r>
      <w:r>
        <w:rPr>
          <w:color w:val="231F20"/>
          <w:spacing w:val="-2"/>
        </w:rPr>
        <w:t xml:space="preserve"> </w:t>
      </w:r>
      <w:r>
        <w:rPr>
          <w:color w:val="231F20"/>
        </w:rPr>
        <w:t>а</w:t>
      </w:r>
      <w:r>
        <w:rPr>
          <w:color w:val="231F20"/>
          <w:spacing w:val="-2"/>
        </w:rPr>
        <w:t xml:space="preserve"> </w:t>
      </w:r>
      <w:r>
        <w:rPr>
          <w:color w:val="231F20"/>
          <w:spacing w:val="-5"/>
        </w:rPr>
        <w:t>мол</w:t>
      </w:r>
    </w:p>
    <w:p>
      <w:pPr>
        <w:pStyle w:val="8"/>
        <w:spacing w:line="256" w:lineRule="exact"/>
        <w:ind w:left="954"/>
      </w:pPr>
      <w:r>
        <w:rPr>
          <w:color w:val="231F20"/>
        </w:rPr>
        <w:t xml:space="preserve">-Бетовен: Сонатина Ге </w:t>
      </w:r>
      <w:r>
        <w:rPr>
          <w:color w:val="231F20"/>
          <w:spacing w:val="-5"/>
        </w:rPr>
        <w:t>дур</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Весна</w:t>
      </w:r>
      <w:r>
        <w:rPr>
          <w:b/>
          <w:color w:val="231F20"/>
          <w:spacing w:val="-4"/>
          <w:sz w:val="20"/>
        </w:rPr>
        <w:t xml:space="preserve"> </w:t>
      </w:r>
      <w:r>
        <w:rPr>
          <w:b/>
          <w:color w:val="231F20"/>
          <w:spacing w:val="-2"/>
          <w:sz w:val="20"/>
        </w:rPr>
        <w:t>Милић</w:t>
      </w:r>
    </w:p>
    <w:p>
      <w:pPr>
        <w:spacing w:after="0"/>
        <w:jc w:val="left"/>
        <w:rPr>
          <w:sz w:val="20"/>
        </w:rPr>
        <w:sectPr>
          <w:pgSz w:w="8740" w:h="12250"/>
          <w:pgMar w:top="1040" w:right="420" w:bottom="1120" w:left="860" w:header="656" w:footer="938" w:gutter="0"/>
          <w:cols w:space="720" w:num="1"/>
        </w:sectPr>
      </w:pPr>
    </w:p>
    <w:p>
      <w:pPr>
        <w:pStyle w:val="5"/>
        <w:numPr>
          <w:ilvl w:val="0"/>
          <w:numId w:val="16"/>
        </w:numPr>
        <w:tabs>
          <w:tab w:val="left" w:pos="1315"/>
        </w:tabs>
        <w:spacing w:before="169" w:after="0" w:line="285" w:lineRule="exact"/>
        <w:ind w:left="1314" w:right="0" w:hanging="361"/>
        <w:jc w:val="left"/>
      </w:pPr>
      <w:r>
        <w:rPr>
          <w:color w:val="231F20"/>
          <w:w w:val="95"/>
        </w:rPr>
        <w:t>Милица</w:t>
      </w:r>
      <w:r>
        <w:rPr>
          <w:color w:val="231F20"/>
          <w:spacing w:val="9"/>
        </w:rPr>
        <w:t xml:space="preserve"> </w:t>
      </w:r>
      <w:r>
        <w:rPr>
          <w:color w:val="231F20"/>
          <w:w w:val="95"/>
        </w:rPr>
        <w:t>Јокановић</w:t>
      </w:r>
      <w:r>
        <w:rPr>
          <w:color w:val="231F20"/>
          <w:spacing w:val="77"/>
        </w:rPr>
        <w:t xml:space="preserve"> </w:t>
      </w:r>
      <w:r>
        <w:rPr>
          <w:color w:val="231F20"/>
          <w:w w:val="95"/>
        </w:rPr>
        <w:t>31.10.2012.</w:t>
      </w:r>
      <w:r>
        <w:rPr>
          <w:color w:val="231F20"/>
          <w:spacing w:val="76"/>
        </w:rPr>
        <w:t xml:space="preserve"> </w:t>
      </w:r>
      <w:r>
        <w:rPr>
          <w:color w:val="231F20"/>
          <w:spacing w:val="-2"/>
          <w:w w:val="95"/>
        </w:rPr>
        <w:t>Смед.Паланка</w:t>
      </w:r>
    </w:p>
    <w:p>
      <w:pPr>
        <w:pStyle w:val="8"/>
        <w:spacing w:line="247" w:lineRule="exact"/>
        <w:ind w:left="954"/>
      </w:pPr>
      <w:r>
        <w:rPr>
          <w:color w:val="231F20"/>
        </w:rPr>
        <w:t>-А.</w:t>
      </w:r>
      <w:r>
        <w:rPr>
          <w:color w:val="231F20"/>
          <w:spacing w:val="-5"/>
        </w:rPr>
        <w:t xml:space="preserve"> </w:t>
      </w:r>
      <w:r>
        <w:rPr>
          <w:color w:val="231F20"/>
        </w:rPr>
        <w:t>Жилинскис:</w:t>
      </w:r>
      <w:r>
        <w:rPr>
          <w:color w:val="231F20"/>
          <w:spacing w:val="-5"/>
        </w:rPr>
        <w:t xml:space="preserve"> </w:t>
      </w:r>
      <w:r>
        <w:rPr>
          <w:color w:val="231F20"/>
        </w:rPr>
        <w:t>Етида</w:t>
      </w:r>
      <w:r>
        <w:rPr>
          <w:color w:val="231F20"/>
          <w:spacing w:val="-5"/>
        </w:rPr>
        <w:t xml:space="preserve"> </w:t>
      </w:r>
      <w:r>
        <w:rPr>
          <w:color w:val="231F20"/>
        </w:rPr>
        <w:t>Ге-</w:t>
      </w:r>
      <w:r>
        <w:rPr>
          <w:color w:val="231F20"/>
          <w:spacing w:val="-5"/>
        </w:rPr>
        <w:t>дур</w:t>
      </w:r>
    </w:p>
    <w:p>
      <w:pPr>
        <w:pStyle w:val="8"/>
        <w:spacing w:line="261" w:lineRule="exact"/>
        <w:ind w:left="954"/>
      </w:pPr>
      <w:r>
        <w:rPr>
          <w:color w:val="231F20"/>
        </w:rPr>
        <w:t>-Ј.</w:t>
      </w:r>
      <w:r>
        <w:rPr>
          <w:color w:val="231F20"/>
          <w:spacing w:val="-4"/>
        </w:rPr>
        <w:t xml:space="preserve"> </w:t>
      </w:r>
      <w:r>
        <w:rPr>
          <w:color w:val="231F20"/>
        </w:rPr>
        <w:t>Хајдн:</w:t>
      </w:r>
      <w:r>
        <w:rPr>
          <w:color w:val="231F20"/>
          <w:spacing w:val="-3"/>
        </w:rPr>
        <w:t xml:space="preserve"> </w:t>
      </w:r>
      <w:r>
        <w:rPr>
          <w:color w:val="231F20"/>
        </w:rPr>
        <w:t>Скерцо</w:t>
      </w:r>
      <w:r>
        <w:rPr>
          <w:color w:val="231F20"/>
          <w:spacing w:val="-2"/>
        </w:rPr>
        <w:t xml:space="preserve"> </w:t>
      </w:r>
      <w:r>
        <w:rPr>
          <w:color w:val="231F20"/>
        </w:rPr>
        <w:t>из</w:t>
      </w:r>
      <w:r>
        <w:rPr>
          <w:color w:val="231F20"/>
          <w:spacing w:val="-2"/>
        </w:rPr>
        <w:t xml:space="preserve"> </w:t>
      </w:r>
      <w:r>
        <w:rPr>
          <w:color w:val="231F20"/>
        </w:rPr>
        <w:t>Сонатине</w:t>
      </w:r>
      <w:r>
        <w:rPr>
          <w:color w:val="231F20"/>
          <w:spacing w:val="-2"/>
        </w:rPr>
        <w:t xml:space="preserve"> </w:t>
      </w:r>
      <w:r>
        <w:rPr>
          <w:color w:val="231F20"/>
        </w:rPr>
        <w:t>бр.4</w:t>
      </w:r>
      <w:r>
        <w:rPr>
          <w:color w:val="231F20"/>
          <w:spacing w:val="-2"/>
        </w:rPr>
        <w:t xml:space="preserve"> </w:t>
      </w:r>
      <w:r>
        <w:rPr>
          <w:color w:val="231F20"/>
        </w:rPr>
        <w:t>Еф-</w:t>
      </w:r>
      <w:r>
        <w:rPr>
          <w:color w:val="231F20"/>
          <w:spacing w:val="-5"/>
        </w:rPr>
        <w:t>дур</w:t>
      </w:r>
    </w:p>
    <w:p>
      <w:pPr>
        <w:spacing w:before="22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Теодора</w:t>
      </w:r>
      <w:r>
        <w:rPr>
          <w:b/>
          <w:color w:val="231F20"/>
          <w:spacing w:val="-7"/>
          <w:sz w:val="20"/>
        </w:rPr>
        <w:t xml:space="preserve"> </w:t>
      </w:r>
      <w:r>
        <w:rPr>
          <w:b/>
          <w:color w:val="231F20"/>
          <w:spacing w:val="-2"/>
          <w:sz w:val="20"/>
        </w:rPr>
        <w:t>Павловић</w:t>
      </w:r>
    </w:p>
    <w:p>
      <w:pPr>
        <w:pStyle w:val="5"/>
        <w:numPr>
          <w:ilvl w:val="0"/>
          <w:numId w:val="16"/>
        </w:numPr>
        <w:tabs>
          <w:tab w:val="left" w:pos="1315"/>
        </w:tabs>
        <w:spacing w:before="207" w:after="0" w:line="285" w:lineRule="exact"/>
        <w:ind w:left="1314" w:right="0" w:hanging="361"/>
        <w:jc w:val="left"/>
      </w:pPr>
      <w:r>
        <w:rPr>
          <w:color w:val="231F20"/>
          <w:w w:val="95"/>
        </w:rPr>
        <w:t>Страхиња</w:t>
      </w:r>
      <w:r>
        <w:rPr>
          <w:color w:val="231F20"/>
          <w:spacing w:val="8"/>
        </w:rPr>
        <w:t xml:space="preserve"> </w:t>
      </w:r>
      <w:r>
        <w:rPr>
          <w:color w:val="231F20"/>
          <w:w w:val="95"/>
        </w:rPr>
        <w:t>Јовановић</w:t>
      </w:r>
      <w:r>
        <w:rPr>
          <w:color w:val="231F20"/>
          <w:spacing w:val="75"/>
        </w:rPr>
        <w:t xml:space="preserve"> </w:t>
      </w:r>
      <w:r>
        <w:rPr>
          <w:color w:val="231F20"/>
          <w:w w:val="95"/>
        </w:rPr>
        <w:t>18.9.2013.</w:t>
      </w:r>
      <w:r>
        <w:rPr>
          <w:color w:val="231F20"/>
          <w:spacing w:val="74"/>
        </w:rPr>
        <w:t xml:space="preserve"> </w:t>
      </w:r>
      <w:r>
        <w:rPr>
          <w:color w:val="231F20"/>
          <w:spacing w:val="-2"/>
          <w:w w:val="95"/>
        </w:rPr>
        <w:t>Смед.Паланка</w:t>
      </w:r>
    </w:p>
    <w:p>
      <w:pPr>
        <w:pStyle w:val="8"/>
        <w:spacing w:line="247" w:lineRule="exact"/>
        <w:ind w:left="954"/>
      </w:pPr>
      <w:r>
        <w:rPr>
          <w:color w:val="231F20"/>
        </w:rPr>
        <w:t>-Диверноа</w:t>
      </w:r>
      <w:r>
        <w:rPr>
          <w:color w:val="231F20"/>
          <w:spacing w:val="-1"/>
        </w:rPr>
        <w:t xml:space="preserve"> </w:t>
      </w:r>
      <w:r>
        <w:rPr>
          <w:color w:val="231F20"/>
        </w:rPr>
        <w:t>Етида</w:t>
      </w:r>
      <w:r>
        <w:rPr>
          <w:color w:val="231F20"/>
          <w:spacing w:val="-2"/>
        </w:rPr>
        <w:t xml:space="preserve"> </w:t>
      </w:r>
      <w:r>
        <w:rPr>
          <w:color w:val="231F20"/>
        </w:rPr>
        <w:t>Ц</w:t>
      </w:r>
      <w:r>
        <w:rPr>
          <w:color w:val="231F20"/>
          <w:spacing w:val="-1"/>
        </w:rPr>
        <w:t xml:space="preserve"> </w:t>
      </w:r>
      <w:r>
        <w:rPr>
          <w:color w:val="231F20"/>
        </w:rPr>
        <w:t>дур</w:t>
      </w:r>
      <w:r>
        <w:rPr>
          <w:color w:val="231F20"/>
          <w:spacing w:val="-1"/>
        </w:rPr>
        <w:t xml:space="preserve"> </w:t>
      </w:r>
      <w:r>
        <w:rPr>
          <w:color w:val="231F20"/>
          <w:spacing w:val="-2"/>
        </w:rPr>
        <w:t>бр.24</w:t>
      </w:r>
    </w:p>
    <w:p>
      <w:pPr>
        <w:pStyle w:val="8"/>
        <w:spacing w:line="261" w:lineRule="exact"/>
        <w:ind w:left="954"/>
      </w:pPr>
      <w:r>
        <w:rPr>
          <w:color w:val="231F20"/>
        </w:rPr>
        <w:t xml:space="preserve">-Кабалевски: </w:t>
      </w:r>
      <w:r>
        <w:rPr>
          <w:color w:val="231F20"/>
          <w:spacing w:val="-2"/>
        </w:rPr>
        <w:t>Кловн</w:t>
      </w:r>
    </w:p>
    <w:p>
      <w:pPr>
        <w:spacing w:before="22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5"/>
        <w:numPr>
          <w:ilvl w:val="0"/>
          <w:numId w:val="16"/>
        </w:numPr>
        <w:tabs>
          <w:tab w:val="left" w:pos="1315"/>
        </w:tabs>
        <w:spacing w:before="207" w:after="0" w:line="285" w:lineRule="exact"/>
        <w:ind w:left="1314" w:right="0" w:hanging="361"/>
        <w:jc w:val="left"/>
      </w:pPr>
      <w:r>
        <w:rPr>
          <w:color w:val="231F20"/>
        </w:rPr>
        <w:t>Нађа</w:t>
      </w:r>
      <w:r>
        <w:rPr>
          <w:color w:val="231F20"/>
          <w:spacing w:val="-15"/>
        </w:rPr>
        <w:t xml:space="preserve"> </w:t>
      </w:r>
      <w:r>
        <w:rPr>
          <w:color w:val="231F20"/>
        </w:rPr>
        <w:t>Станић</w:t>
      </w:r>
      <w:r>
        <w:rPr>
          <w:color w:val="231F20"/>
          <w:spacing w:val="18"/>
        </w:rPr>
        <w:t xml:space="preserve"> </w:t>
      </w:r>
      <w:r>
        <w:rPr>
          <w:color w:val="231F20"/>
        </w:rPr>
        <w:t>7.5.2013.</w:t>
      </w:r>
      <w:r>
        <w:rPr>
          <w:color w:val="231F20"/>
          <w:spacing w:val="22"/>
        </w:rPr>
        <w:t xml:space="preserve"> </w:t>
      </w:r>
      <w:r>
        <w:rPr>
          <w:color w:val="231F20"/>
          <w:spacing w:val="-2"/>
        </w:rPr>
        <w:t>Смед.Паланка</w:t>
      </w:r>
    </w:p>
    <w:p>
      <w:pPr>
        <w:pStyle w:val="8"/>
        <w:spacing w:line="247" w:lineRule="exact"/>
        <w:ind w:left="954"/>
      </w:pPr>
      <w:r>
        <w:rPr>
          <w:color w:val="231F20"/>
        </w:rPr>
        <w:t xml:space="preserve">-Ј. С. Бах: </w:t>
      </w:r>
      <w:r>
        <w:rPr>
          <w:color w:val="231F20"/>
          <w:spacing w:val="-2"/>
        </w:rPr>
        <w:t>Менует</w:t>
      </w:r>
    </w:p>
    <w:p>
      <w:pPr>
        <w:pStyle w:val="8"/>
        <w:spacing w:line="250" w:lineRule="exact"/>
        <w:ind w:left="954"/>
      </w:pPr>
      <w:r>
        <w:rPr>
          <w:color w:val="231F20"/>
        </w:rPr>
        <w:t xml:space="preserve">-Ј. С. Бах: </w:t>
      </w:r>
      <w:r>
        <w:rPr>
          <w:color w:val="231F20"/>
          <w:spacing w:val="-4"/>
        </w:rPr>
        <w:t>Буре</w:t>
      </w:r>
    </w:p>
    <w:p>
      <w:pPr>
        <w:pStyle w:val="8"/>
        <w:spacing w:line="261" w:lineRule="exact"/>
        <w:ind w:left="954"/>
      </w:pPr>
      <w:r>
        <w:rPr>
          <w:color w:val="231F20"/>
        </w:rPr>
        <w:t>-Ванхал:</w:t>
      </w:r>
      <w:r>
        <w:rPr>
          <w:color w:val="231F20"/>
          <w:spacing w:val="-1"/>
        </w:rPr>
        <w:t xml:space="preserve"> </w:t>
      </w:r>
      <w:r>
        <w:rPr>
          <w:color w:val="231F20"/>
        </w:rPr>
        <w:t>Сонатина</w:t>
      </w:r>
      <w:r>
        <w:rPr>
          <w:color w:val="231F20"/>
          <w:spacing w:val="-1"/>
        </w:rPr>
        <w:t xml:space="preserve"> </w:t>
      </w:r>
      <w:r>
        <w:rPr>
          <w:color w:val="231F20"/>
        </w:rPr>
        <w:t>у</w:t>
      </w:r>
      <w:r>
        <w:rPr>
          <w:color w:val="231F20"/>
          <w:spacing w:val="-1"/>
        </w:rPr>
        <w:t xml:space="preserve"> </w:t>
      </w:r>
      <w:r>
        <w:rPr>
          <w:color w:val="231F20"/>
        </w:rPr>
        <w:t>Еф</w:t>
      </w:r>
      <w:r>
        <w:rPr>
          <w:color w:val="231F20"/>
          <w:spacing w:val="-1"/>
        </w:rPr>
        <w:t xml:space="preserve"> </w:t>
      </w:r>
      <w:r>
        <w:rPr>
          <w:color w:val="231F20"/>
        </w:rPr>
        <w:t>дуру</w:t>
      </w:r>
      <w:r>
        <w:rPr>
          <w:color w:val="231F20"/>
          <w:spacing w:val="-1"/>
        </w:rPr>
        <w:t xml:space="preserve"> </w:t>
      </w:r>
      <w:r>
        <w:rPr>
          <w:color w:val="231F20"/>
        </w:rPr>
        <w:t>оп.</w:t>
      </w:r>
      <w:r>
        <w:rPr>
          <w:color w:val="231F20"/>
          <w:spacing w:val="-1"/>
        </w:rPr>
        <w:t xml:space="preserve"> </w:t>
      </w:r>
      <w:r>
        <w:rPr>
          <w:color w:val="231F20"/>
        </w:rPr>
        <w:t>41 број</w:t>
      </w:r>
      <w:r>
        <w:rPr>
          <w:color w:val="231F20"/>
          <w:spacing w:val="-2"/>
        </w:rPr>
        <w:t xml:space="preserve"> </w:t>
      </w:r>
      <w:r>
        <w:rPr>
          <w:color w:val="231F20"/>
        </w:rPr>
        <w:t>2,</w:t>
      </w:r>
      <w:r>
        <w:rPr>
          <w:color w:val="231F20"/>
          <w:spacing w:val="-1"/>
        </w:rPr>
        <w:t xml:space="preserve"> </w:t>
      </w:r>
      <w:r>
        <w:rPr>
          <w:color w:val="231F20"/>
        </w:rPr>
        <w:t xml:space="preserve">први </w:t>
      </w:r>
      <w:r>
        <w:rPr>
          <w:color w:val="231F20"/>
          <w:spacing w:val="-2"/>
        </w:rPr>
        <w:t>став,</w:t>
      </w:r>
    </w:p>
    <w:p>
      <w:pPr>
        <w:spacing w:before="227"/>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Јана</w:t>
      </w:r>
      <w:r>
        <w:rPr>
          <w:b/>
          <w:color w:val="231F20"/>
          <w:spacing w:val="-6"/>
          <w:sz w:val="20"/>
        </w:rPr>
        <w:t xml:space="preserve"> </w:t>
      </w:r>
      <w:r>
        <w:rPr>
          <w:b/>
          <w:color w:val="231F20"/>
          <w:spacing w:val="-2"/>
          <w:sz w:val="20"/>
        </w:rPr>
        <w:t>Маринковић</w:t>
      </w:r>
    </w:p>
    <w:p>
      <w:pPr>
        <w:pStyle w:val="11"/>
        <w:numPr>
          <w:ilvl w:val="0"/>
          <w:numId w:val="15"/>
        </w:numPr>
        <w:tabs>
          <w:tab w:val="left" w:pos="1174"/>
        </w:tabs>
        <w:spacing w:before="228" w:after="0" w:line="240" w:lineRule="auto"/>
        <w:ind w:left="1173" w:right="0" w:hanging="220"/>
        <w:jc w:val="left"/>
        <w:rPr>
          <w:b/>
          <w:bCs/>
          <w:sz w:val="20"/>
        </w:rPr>
      </w:pPr>
      <w:r>
        <w:rPr>
          <w:b/>
          <w:bCs/>
          <w:color w:val="231F20"/>
          <w:spacing w:val="-2"/>
          <w:sz w:val="20"/>
        </w:rPr>
        <w:t>РАЗРЕД</w:t>
      </w:r>
    </w:p>
    <w:p>
      <w:pPr>
        <w:pStyle w:val="5"/>
        <w:numPr>
          <w:ilvl w:val="0"/>
          <w:numId w:val="17"/>
        </w:numPr>
        <w:tabs>
          <w:tab w:val="left" w:pos="1193"/>
        </w:tabs>
        <w:spacing w:before="206" w:after="0" w:line="285" w:lineRule="exact"/>
        <w:ind w:left="1192" w:right="0" w:hanging="239"/>
        <w:jc w:val="left"/>
      </w:pPr>
      <w:r>
        <w:rPr>
          <w:color w:val="231F20"/>
          <w:w w:val="95"/>
        </w:rPr>
        <w:t>Дуња</w:t>
      </w:r>
      <w:r>
        <w:rPr>
          <w:color w:val="231F20"/>
          <w:spacing w:val="8"/>
        </w:rPr>
        <w:t xml:space="preserve"> </w:t>
      </w:r>
      <w:r>
        <w:rPr>
          <w:color w:val="231F20"/>
          <w:w w:val="95"/>
        </w:rPr>
        <w:t>Лазић</w:t>
      </w:r>
      <w:r>
        <w:rPr>
          <w:color w:val="231F20"/>
          <w:spacing w:val="8"/>
        </w:rPr>
        <w:t xml:space="preserve"> </w:t>
      </w:r>
      <w:r>
        <w:rPr>
          <w:color w:val="231F20"/>
          <w:w w:val="95"/>
        </w:rPr>
        <w:t>13.7.2011.</w:t>
      </w:r>
      <w:r>
        <w:rPr>
          <w:color w:val="231F20"/>
          <w:spacing w:val="74"/>
        </w:rPr>
        <w:t xml:space="preserve"> </w:t>
      </w:r>
      <w:r>
        <w:rPr>
          <w:color w:val="231F20"/>
          <w:spacing w:val="-2"/>
          <w:w w:val="95"/>
        </w:rPr>
        <w:t>Смед.Паланка</w:t>
      </w:r>
    </w:p>
    <w:p>
      <w:pPr>
        <w:pStyle w:val="8"/>
        <w:spacing w:line="247" w:lineRule="exact"/>
        <w:ind w:left="954"/>
      </w:pPr>
      <w:r>
        <w:rPr>
          <w:color w:val="231F20"/>
        </w:rPr>
        <w:t>-Черни:</w:t>
      </w:r>
      <w:r>
        <w:rPr>
          <w:color w:val="231F20"/>
          <w:spacing w:val="-4"/>
        </w:rPr>
        <w:t xml:space="preserve"> </w:t>
      </w:r>
      <w:r>
        <w:rPr>
          <w:color w:val="231F20"/>
        </w:rPr>
        <w:t>Етида</w:t>
      </w:r>
      <w:r>
        <w:rPr>
          <w:color w:val="231F20"/>
          <w:spacing w:val="-2"/>
        </w:rPr>
        <w:t xml:space="preserve"> </w:t>
      </w:r>
      <w:r>
        <w:rPr>
          <w:color w:val="231F20"/>
        </w:rPr>
        <w:t>Це</w:t>
      </w:r>
      <w:r>
        <w:rPr>
          <w:color w:val="231F20"/>
          <w:spacing w:val="-1"/>
        </w:rPr>
        <w:t xml:space="preserve"> </w:t>
      </w:r>
      <w:r>
        <w:rPr>
          <w:color w:val="231F20"/>
          <w:spacing w:val="-5"/>
        </w:rPr>
        <w:t>дур</w:t>
      </w:r>
    </w:p>
    <w:p>
      <w:pPr>
        <w:pStyle w:val="8"/>
        <w:spacing w:line="261" w:lineRule="exact"/>
        <w:ind w:left="954"/>
      </w:pPr>
      <w:r>
        <w:rPr>
          <w:color w:val="231F20"/>
        </w:rPr>
        <w:t>-Ј.С.Бах:</w:t>
      </w:r>
      <w:r>
        <w:rPr>
          <w:color w:val="231F20"/>
          <w:spacing w:val="-3"/>
        </w:rPr>
        <w:t xml:space="preserve"> </w:t>
      </w:r>
      <w:r>
        <w:rPr>
          <w:color w:val="231F20"/>
        </w:rPr>
        <w:t>Мали</w:t>
      </w:r>
      <w:r>
        <w:rPr>
          <w:color w:val="231F20"/>
          <w:spacing w:val="-2"/>
        </w:rPr>
        <w:t xml:space="preserve"> </w:t>
      </w:r>
      <w:r>
        <w:rPr>
          <w:color w:val="231F20"/>
        </w:rPr>
        <w:t>прелудијум</w:t>
      </w:r>
      <w:r>
        <w:rPr>
          <w:color w:val="231F20"/>
          <w:spacing w:val="-2"/>
        </w:rPr>
        <w:t xml:space="preserve"> </w:t>
      </w:r>
      <w:r>
        <w:rPr>
          <w:color w:val="231F20"/>
        </w:rPr>
        <w:t>Це</w:t>
      </w:r>
      <w:r>
        <w:rPr>
          <w:color w:val="231F20"/>
          <w:spacing w:val="-2"/>
        </w:rPr>
        <w:t xml:space="preserve"> </w:t>
      </w:r>
      <w:r>
        <w:rPr>
          <w:color w:val="231F20"/>
          <w:spacing w:val="-5"/>
        </w:rPr>
        <w:t>дур</w:t>
      </w:r>
    </w:p>
    <w:p>
      <w:pPr>
        <w:spacing w:before="22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5"/>
        <w:numPr>
          <w:ilvl w:val="0"/>
          <w:numId w:val="17"/>
        </w:numPr>
        <w:tabs>
          <w:tab w:val="left" w:pos="1193"/>
        </w:tabs>
        <w:spacing w:before="206" w:after="0" w:line="285" w:lineRule="exact"/>
        <w:ind w:left="1192" w:right="0" w:hanging="239"/>
        <w:jc w:val="left"/>
      </w:pPr>
      <w:r>
        <w:rPr>
          <w:color w:val="231F20"/>
          <w:w w:val="95"/>
        </w:rPr>
        <w:t>Јања</w:t>
      </w:r>
      <w:r>
        <w:rPr>
          <w:color w:val="231F20"/>
          <w:spacing w:val="11"/>
        </w:rPr>
        <w:t xml:space="preserve"> </w:t>
      </w:r>
      <w:r>
        <w:rPr>
          <w:color w:val="231F20"/>
          <w:w w:val="95"/>
        </w:rPr>
        <w:t>Марковић</w:t>
      </w:r>
      <w:r>
        <w:rPr>
          <w:color w:val="231F20"/>
          <w:spacing w:val="79"/>
        </w:rPr>
        <w:t xml:space="preserve"> </w:t>
      </w:r>
      <w:r>
        <w:rPr>
          <w:color w:val="231F20"/>
          <w:w w:val="95"/>
        </w:rPr>
        <w:t>7.11.2012.</w:t>
      </w:r>
      <w:r>
        <w:rPr>
          <w:color w:val="231F20"/>
          <w:spacing w:val="11"/>
        </w:rPr>
        <w:t xml:space="preserve"> </w:t>
      </w:r>
      <w:r>
        <w:rPr>
          <w:color w:val="231F20"/>
          <w:spacing w:val="-2"/>
          <w:w w:val="95"/>
        </w:rPr>
        <w:t>Смед.Паланка</w:t>
      </w:r>
    </w:p>
    <w:p>
      <w:pPr>
        <w:pStyle w:val="8"/>
        <w:spacing w:line="247" w:lineRule="exact"/>
        <w:ind w:left="954"/>
      </w:pPr>
      <w:r>
        <w:rPr>
          <w:color w:val="231F20"/>
        </w:rPr>
        <w:t xml:space="preserve">-Клементи Сонатина Ц </w:t>
      </w:r>
      <w:r>
        <w:rPr>
          <w:color w:val="231F20"/>
          <w:spacing w:val="-5"/>
        </w:rPr>
        <w:t>дур</w:t>
      </w:r>
    </w:p>
    <w:p>
      <w:pPr>
        <w:pStyle w:val="8"/>
        <w:spacing w:line="261" w:lineRule="exact"/>
        <w:ind w:left="1006"/>
      </w:pPr>
      <w:r>
        <w:rPr>
          <w:color w:val="231F20"/>
        </w:rPr>
        <w:t xml:space="preserve">-Бургмилер </w:t>
      </w:r>
      <w:r>
        <w:rPr>
          <w:color w:val="231F20"/>
          <w:spacing w:val="-2"/>
        </w:rPr>
        <w:t>Етида</w:t>
      </w:r>
    </w:p>
    <w:p>
      <w:pPr>
        <w:spacing w:before="22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5"/>
        <w:numPr>
          <w:ilvl w:val="0"/>
          <w:numId w:val="17"/>
        </w:numPr>
        <w:tabs>
          <w:tab w:val="left" w:pos="1248"/>
        </w:tabs>
        <w:spacing w:before="206" w:after="0" w:line="285" w:lineRule="exact"/>
        <w:ind w:left="1247" w:right="0" w:hanging="294"/>
        <w:jc w:val="left"/>
      </w:pPr>
      <w:r>
        <w:rPr>
          <w:color w:val="231F20"/>
          <w:w w:val="95"/>
        </w:rPr>
        <w:t>Јована</w:t>
      </w:r>
      <w:r>
        <w:rPr>
          <w:color w:val="231F20"/>
          <w:spacing w:val="9"/>
        </w:rPr>
        <w:t xml:space="preserve"> </w:t>
      </w:r>
      <w:r>
        <w:rPr>
          <w:color w:val="231F20"/>
          <w:w w:val="95"/>
        </w:rPr>
        <w:t>Јевтић</w:t>
      </w:r>
      <w:r>
        <w:rPr>
          <w:color w:val="231F20"/>
          <w:spacing w:val="9"/>
        </w:rPr>
        <w:t xml:space="preserve"> </w:t>
      </w:r>
      <w:r>
        <w:rPr>
          <w:color w:val="231F20"/>
          <w:w w:val="95"/>
        </w:rPr>
        <w:t>23.10.2012.</w:t>
      </w:r>
      <w:r>
        <w:rPr>
          <w:color w:val="231F20"/>
          <w:spacing w:val="75"/>
        </w:rPr>
        <w:t xml:space="preserve"> </w:t>
      </w:r>
      <w:r>
        <w:rPr>
          <w:color w:val="231F20"/>
          <w:spacing w:val="-2"/>
          <w:w w:val="95"/>
        </w:rPr>
        <w:t>Смед.Паланка</w:t>
      </w:r>
    </w:p>
    <w:p>
      <w:pPr>
        <w:pStyle w:val="8"/>
        <w:spacing w:line="247" w:lineRule="exact"/>
        <w:ind w:left="954"/>
      </w:pPr>
      <w:r>
        <w:rPr>
          <w:color w:val="231F20"/>
        </w:rPr>
        <w:t>-Ј.С.Бах</w:t>
      </w:r>
      <w:r>
        <w:rPr>
          <w:color w:val="231F20"/>
          <w:spacing w:val="-3"/>
        </w:rPr>
        <w:t xml:space="preserve"> </w:t>
      </w:r>
      <w:r>
        <w:rPr>
          <w:color w:val="231F20"/>
        </w:rPr>
        <w:t>Мали</w:t>
      </w:r>
      <w:r>
        <w:rPr>
          <w:color w:val="231F20"/>
          <w:spacing w:val="-2"/>
        </w:rPr>
        <w:t xml:space="preserve"> </w:t>
      </w:r>
      <w:r>
        <w:rPr>
          <w:color w:val="231F20"/>
        </w:rPr>
        <w:t>прелудијум</w:t>
      </w:r>
      <w:r>
        <w:rPr>
          <w:color w:val="231F20"/>
          <w:spacing w:val="-2"/>
        </w:rPr>
        <w:t xml:space="preserve"> </w:t>
      </w:r>
      <w:r>
        <w:rPr>
          <w:color w:val="231F20"/>
        </w:rPr>
        <w:t>це</w:t>
      </w:r>
      <w:r>
        <w:rPr>
          <w:color w:val="231F20"/>
          <w:spacing w:val="-2"/>
        </w:rPr>
        <w:t xml:space="preserve"> </w:t>
      </w:r>
      <w:r>
        <w:rPr>
          <w:color w:val="231F20"/>
          <w:spacing w:val="-5"/>
        </w:rPr>
        <w:t>мол</w:t>
      </w:r>
    </w:p>
    <w:p>
      <w:pPr>
        <w:pStyle w:val="8"/>
        <w:spacing w:line="261" w:lineRule="exact"/>
        <w:ind w:left="954"/>
      </w:pPr>
      <w:r>
        <w:rPr>
          <w:color w:val="231F20"/>
        </w:rPr>
        <w:t xml:space="preserve">-К.Дебиси Мали </w:t>
      </w:r>
      <w:r>
        <w:rPr>
          <w:color w:val="231F20"/>
          <w:spacing w:val="-2"/>
        </w:rPr>
        <w:t>црнац</w:t>
      </w:r>
    </w:p>
    <w:p>
      <w:pPr>
        <w:spacing w:before="22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spacing w:after="0"/>
        <w:jc w:val="left"/>
        <w:rPr>
          <w:sz w:val="20"/>
        </w:rPr>
        <w:sectPr>
          <w:pgSz w:w="8740" w:h="12250"/>
          <w:pgMar w:top="1040" w:right="420" w:bottom="1120" w:left="860" w:header="656" w:footer="938" w:gutter="0"/>
          <w:cols w:space="720" w:num="1"/>
        </w:sectPr>
      </w:pPr>
    </w:p>
    <w:p>
      <w:pPr>
        <w:pStyle w:val="5"/>
        <w:numPr>
          <w:ilvl w:val="0"/>
          <w:numId w:val="17"/>
        </w:numPr>
        <w:tabs>
          <w:tab w:val="left" w:pos="1193"/>
        </w:tabs>
        <w:spacing w:before="169" w:after="0" w:line="280" w:lineRule="exact"/>
        <w:ind w:left="1192" w:right="0" w:hanging="239"/>
        <w:jc w:val="left"/>
      </w:pPr>
      <w:r>
        <w:rPr>
          <w:color w:val="231F20"/>
          <w:w w:val="95"/>
        </w:rPr>
        <w:t>Кристина</w:t>
      </w:r>
      <w:r>
        <w:rPr>
          <w:color w:val="231F20"/>
          <w:spacing w:val="10"/>
        </w:rPr>
        <w:t xml:space="preserve"> </w:t>
      </w:r>
      <w:r>
        <w:rPr>
          <w:color w:val="231F20"/>
          <w:w w:val="95"/>
        </w:rPr>
        <w:t>Ђурђевић</w:t>
      </w:r>
      <w:r>
        <w:rPr>
          <w:color w:val="231F20"/>
          <w:spacing w:val="79"/>
        </w:rPr>
        <w:t xml:space="preserve"> </w:t>
      </w:r>
      <w:r>
        <w:rPr>
          <w:color w:val="231F20"/>
          <w:spacing w:val="-2"/>
          <w:w w:val="95"/>
        </w:rPr>
        <w:t>23.12.2011.Смед.Паланка</w:t>
      </w:r>
    </w:p>
    <w:p>
      <w:pPr>
        <w:pStyle w:val="8"/>
        <w:spacing w:line="253" w:lineRule="exact"/>
        <w:ind w:left="954"/>
      </w:pPr>
      <w:r>
        <w:rPr>
          <w:color w:val="231F20"/>
        </w:rPr>
        <w:t>-Е.Краус,</w:t>
      </w:r>
      <w:r>
        <w:rPr>
          <w:color w:val="231F20"/>
          <w:spacing w:val="-2"/>
        </w:rPr>
        <w:t xml:space="preserve"> </w:t>
      </w:r>
      <w:r>
        <w:rPr>
          <w:color w:val="231F20"/>
        </w:rPr>
        <w:t>оп.77</w:t>
      </w:r>
      <w:r>
        <w:rPr>
          <w:color w:val="231F20"/>
          <w:spacing w:val="-1"/>
        </w:rPr>
        <w:t xml:space="preserve"> </w:t>
      </w:r>
      <w:r>
        <w:rPr>
          <w:color w:val="231F20"/>
        </w:rPr>
        <w:t>Етида</w:t>
      </w:r>
      <w:r>
        <w:rPr>
          <w:color w:val="231F20"/>
          <w:spacing w:val="-2"/>
        </w:rPr>
        <w:t xml:space="preserve"> </w:t>
      </w:r>
      <w:r>
        <w:rPr>
          <w:color w:val="231F20"/>
        </w:rPr>
        <w:t>у</w:t>
      </w:r>
      <w:r>
        <w:rPr>
          <w:color w:val="231F20"/>
          <w:spacing w:val="-1"/>
        </w:rPr>
        <w:t xml:space="preserve"> </w:t>
      </w:r>
      <w:r>
        <w:rPr>
          <w:color w:val="231F20"/>
        </w:rPr>
        <w:t>де</w:t>
      </w:r>
      <w:r>
        <w:rPr>
          <w:color w:val="231F20"/>
          <w:spacing w:val="-1"/>
        </w:rPr>
        <w:t xml:space="preserve"> </w:t>
      </w:r>
      <w:r>
        <w:rPr>
          <w:color w:val="231F20"/>
        </w:rPr>
        <w:t>молу</w:t>
      </w:r>
      <w:r>
        <w:rPr>
          <w:color w:val="231F20"/>
          <w:spacing w:val="-1"/>
        </w:rPr>
        <w:t xml:space="preserve"> </w:t>
      </w:r>
      <w:r>
        <w:rPr>
          <w:color w:val="231F20"/>
        </w:rPr>
        <w:t>за</w:t>
      </w:r>
      <w:r>
        <w:rPr>
          <w:color w:val="231F20"/>
          <w:spacing w:val="-1"/>
        </w:rPr>
        <w:t xml:space="preserve"> </w:t>
      </w:r>
      <w:r>
        <w:rPr>
          <w:color w:val="231F20"/>
        </w:rPr>
        <w:t>кратко</w:t>
      </w:r>
      <w:r>
        <w:rPr>
          <w:color w:val="231F20"/>
          <w:spacing w:val="-1"/>
        </w:rPr>
        <w:t xml:space="preserve"> </w:t>
      </w:r>
      <w:r>
        <w:rPr>
          <w:color w:val="231F20"/>
          <w:spacing w:val="-2"/>
        </w:rPr>
        <w:t>фразирање</w:t>
      </w:r>
    </w:p>
    <w:p>
      <w:pPr>
        <w:spacing w:before="20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5"/>
        <w:numPr>
          <w:ilvl w:val="0"/>
          <w:numId w:val="17"/>
        </w:numPr>
        <w:tabs>
          <w:tab w:val="left" w:pos="1191"/>
        </w:tabs>
        <w:spacing w:before="187" w:after="0" w:line="280" w:lineRule="exact"/>
        <w:ind w:left="1190" w:right="0" w:hanging="237"/>
        <w:jc w:val="left"/>
      </w:pPr>
      <w:r>
        <w:rPr>
          <w:color w:val="231F20"/>
          <w:w w:val="95"/>
        </w:rPr>
        <w:t>Петра</w:t>
      </w:r>
      <w:r>
        <w:rPr>
          <w:color w:val="231F20"/>
          <w:spacing w:val="2"/>
        </w:rPr>
        <w:t xml:space="preserve"> </w:t>
      </w:r>
      <w:r>
        <w:rPr>
          <w:color w:val="231F20"/>
          <w:w w:val="95"/>
        </w:rPr>
        <w:t>Добросављевић</w:t>
      </w:r>
      <w:r>
        <w:rPr>
          <w:color w:val="231F20"/>
          <w:spacing w:val="2"/>
        </w:rPr>
        <w:t xml:space="preserve"> </w:t>
      </w:r>
      <w:r>
        <w:rPr>
          <w:color w:val="231F20"/>
          <w:w w:val="95"/>
        </w:rPr>
        <w:t>13.09.2012.</w:t>
      </w:r>
      <w:r>
        <w:rPr>
          <w:color w:val="231F20"/>
          <w:spacing w:val="63"/>
        </w:rPr>
        <w:t xml:space="preserve"> </w:t>
      </w:r>
      <w:r>
        <w:rPr>
          <w:color w:val="231F20"/>
          <w:spacing w:val="-2"/>
          <w:w w:val="95"/>
        </w:rPr>
        <w:t>Смед.Паланка</w:t>
      </w:r>
    </w:p>
    <w:p>
      <w:pPr>
        <w:pStyle w:val="8"/>
        <w:spacing w:line="237" w:lineRule="exact"/>
        <w:ind w:left="954"/>
      </w:pPr>
      <w:r>
        <w:rPr>
          <w:color w:val="231F20"/>
        </w:rPr>
        <w:t>-Лешхорн:</w:t>
      </w:r>
      <w:r>
        <w:rPr>
          <w:color w:val="231F20"/>
          <w:spacing w:val="-3"/>
        </w:rPr>
        <w:t xml:space="preserve"> </w:t>
      </w:r>
      <w:r>
        <w:rPr>
          <w:color w:val="231F20"/>
        </w:rPr>
        <w:t>Етида</w:t>
      </w:r>
      <w:r>
        <w:rPr>
          <w:color w:val="231F20"/>
          <w:spacing w:val="-2"/>
        </w:rPr>
        <w:t xml:space="preserve"> </w:t>
      </w:r>
      <w:r>
        <w:rPr>
          <w:color w:val="231F20"/>
        </w:rPr>
        <w:t>у</w:t>
      </w:r>
      <w:r>
        <w:rPr>
          <w:color w:val="231F20"/>
          <w:spacing w:val="-1"/>
        </w:rPr>
        <w:t xml:space="preserve"> </w:t>
      </w:r>
      <w:r>
        <w:rPr>
          <w:color w:val="231F20"/>
        </w:rPr>
        <w:t>це</w:t>
      </w:r>
      <w:r>
        <w:rPr>
          <w:color w:val="231F20"/>
          <w:spacing w:val="-1"/>
        </w:rPr>
        <w:t xml:space="preserve"> </w:t>
      </w:r>
      <w:r>
        <w:rPr>
          <w:color w:val="231F20"/>
          <w:spacing w:val="-4"/>
        </w:rPr>
        <w:t>дуру</w:t>
      </w:r>
    </w:p>
    <w:p>
      <w:pPr>
        <w:pStyle w:val="8"/>
        <w:spacing w:line="240" w:lineRule="exact"/>
        <w:ind w:left="954"/>
      </w:pPr>
      <w:r>
        <w:rPr>
          <w:color w:val="231F20"/>
        </w:rPr>
        <w:t xml:space="preserve">-Бах: </w:t>
      </w:r>
      <w:r>
        <w:rPr>
          <w:color w:val="231F20"/>
          <w:spacing w:val="-2"/>
        </w:rPr>
        <w:t>Менует</w:t>
      </w:r>
    </w:p>
    <w:p>
      <w:pPr>
        <w:pStyle w:val="8"/>
        <w:spacing w:line="256" w:lineRule="exact"/>
        <w:ind w:left="954"/>
      </w:pPr>
      <w:r>
        <w:rPr>
          <w:color w:val="231F20"/>
        </w:rPr>
        <w:t>-Шуман:</w:t>
      </w:r>
      <w:r>
        <w:rPr>
          <w:color w:val="231F20"/>
          <w:spacing w:val="-4"/>
        </w:rPr>
        <w:t xml:space="preserve"> </w:t>
      </w:r>
      <w:r>
        <w:rPr>
          <w:color w:val="231F20"/>
        </w:rPr>
        <w:t>Дивљи</w:t>
      </w:r>
      <w:r>
        <w:rPr>
          <w:color w:val="231F20"/>
          <w:spacing w:val="-2"/>
        </w:rPr>
        <w:t xml:space="preserve"> јахач</w:t>
      </w:r>
    </w:p>
    <w:p>
      <w:pPr>
        <w:spacing w:before="20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Данијел</w:t>
      </w:r>
      <w:r>
        <w:rPr>
          <w:b/>
          <w:color w:val="231F20"/>
          <w:spacing w:val="-8"/>
          <w:sz w:val="20"/>
        </w:rPr>
        <w:t xml:space="preserve"> </w:t>
      </w:r>
      <w:r>
        <w:rPr>
          <w:b/>
          <w:color w:val="231F20"/>
          <w:spacing w:val="-2"/>
          <w:sz w:val="20"/>
        </w:rPr>
        <w:t>Павловић</w:t>
      </w:r>
    </w:p>
    <w:p>
      <w:pPr>
        <w:pStyle w:val="5"/>
        <w:numPr>
          <w:ilvl w:val="0"/>
          <w:numId w:val="17"/>
        </w:numPr>
        <w:tabs>
          <w:tab w:val="left" w:pos="1193"/>
        </w:tabs>
        <w:spacing w:before="187" w:after="0" w:line="240" w:lineRule="auto"/>
        <w:ind w:left="1192" w:right="0" w:hanging="239"/>
        <w:jc w:val="left"/>
      </w:pPr>
      <w:r>
        <w:rPr>
          <w:color w:val="231F20"/>
          <w:w w:val="95"/>
        </w:rPr>
        <w:t>Саша</w:t>
      </w:r>
      <w:r>
        <w:rPr>
          <w:color w:val="231F20"/>
          <w:spacing w:val="17"/>
        </w:rPr>
        <w:t xml:space="preserve"> </w:t>
      </w:r>
      <w:r>
        <w:rPr>
          <w:color w:val="231F20"/>
          <w:w w:val="95"/>
        </w:rPr>
        <w:t>Раденковић</w:t>
      </w:r>
      <w:r>
        <w:rPr>
          <w:color w:val="231F20"/>
          <w:spacing w:val="18"/>
        </w:rPr>
        <w:t xml:space="preserve"> </w:t>
      </w:r>
      <w:r>
        <w:rPr>
          <w:color w:val="231F20"/>
          <w:w w:val="95"/>
        </w:rPr>
        <w:t>11.1.2012.</w:t>
      </w:r>
      <w:r>
        <w:rPr>
          <w:color w:val="231F20"/>
          <w:spacing w:val="17"/>
        </w:rPr>
        <w:t xml:space="preserve"> </w:t>
      </w:r>
      <w:r>
        <w:rPr>
          <w:color w:val="231F20"/>
          <w:spacing w:val="-2"/>
          <w:w w:val="95"/>
        </w:rPr>
        <w:t>Књажевац</w:t>
      </w:r>
    </w:p>
    <w:p>
      <w:pPr>
        <w:pStyle w:val="8"/>
        <w:spacing w:before="201" w:line="256" w:lineRule="exact"/>
        <w:ind w:left="954"/>
      </w:pPr>
      <w:r>
        <w:rPr>
          <w:color w:val="231F20"/>
        </w:rPr>
        <w:t xml:space="preserve">-Чимароза: Соната, K.79, де </w:t>
      </w:r>
      <w:r>
        <w:rPr>
          <w:color w:val="231F20"/>
          <w:spacing w:val="-5"/>
        </w:rPr>
        <w:t>мол</w:t>
      </w:r>
    </w:p>
    <w:p>
      <w:pPr>
        <w:pStyle w:val="8"/>
        <w:spacing w:line="256" w:lineRule="exact"/>
        <w:ind w:left="954"/>
      </w:pPr>
      <w:r>
        <w:rPr>
          <w:color w:val="231F20"/>
        </w:rPr>
        <w:t>-Бертини:</w:t>
      </w:r>
      <w:r>
        <w:rPr>
          <w:color w:val="231F20"/>
          <w:spacing w:val="-1"/>
        </w:rPr>
        <w:t xml:space="preserve"> </w:t>
      </w:r>
      <w:r>
        <w:rPr>
          <w:color w:val="231F20"/>
        </w:rPr>
        <w:t>Етида</w:t>
      </w:r>
      <w:r>
        <w:rPr>
          <w:color w:val="231F20"/>
          <w:spacing w:val="-2"/>
        </w:rPr>
        <w:t xml:space="preserve"> </w:t>
      </w:r>
      <w:r>
        <w:rPr>
          <w:color w:val="231F20"/>
        </w:rPr>
        <w:t>оп. 29.</w:t>
      </w:r>
      <w:r>
        <w:rPr>
          <w:color w:val="231F20"/>
          <w:spacing w:val="-1"/>
        </w:rPr>
        <w:t xml:space="preserve"> </w:t>
      </w:r>
      <w:r>
        <w:rPr>
          <w:color w:val="231F20"/>
        </w:rPr>
        <w:t>Бр. 11</w:t>
      </w:r>
      <w:r>
        <w:rPr>
          <w:color w:val="231F20"/>
          <w:spacing w:val="-1"/>
        </w:rPr>
        <w:t xml:space="preserve"> </w:t>
      </w:r>
      <w:r>
        <w:rPr>
          <w:color w:val="231F20"/>
        </w:rPr>
        <w:t xml:space="preserve">фис </w:t>
      </w:r>
      <w:r>
        <w:rPr>
          <w:color w:val="231F20"/>
          <w:spacing w:val="-5"/>
        </w:rPr>
        <w:t>мол</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Душан</w:t>
      </w:r>
      <w:r>
        <w:rPr>
          <w:b/>
          <w:color w:val="231F20"/>
          <w:spacing w:val="-7"/>
          <w:sz w:val="20"/>
        </w:rPr>
        <w:t xml:space="preserve"> </w:t>
      </w:r>
      <w:r>
        <w:rPr>
          <w:b/>
          <w:color w:val="231F20"/>
          <w:spacing w:val="-2"/>
          <w:sz w:val="20"/>
        </w:rPr>
        <w:t>Сутон</w:t>
      </w:r>
    </w:p>
    <w:p>
      <w:pPr>
        <w:pStyle w:val="5"/>
        <w:numPr>
          <w:ilvl w:val="0"/>
          <w:numId w:val="17"/>
        </w:numPr>
        <w:tabs>
          <w:tab w:val="left" w:pos="1193"/>
        </w:tabs>
        <w:spacing w:before="186" w:after="0" w:line="280" w:lineRule="exact"/>
        <w:ind w:left="1192" w:right="0" w:hanging="239"/>
        <w:jc w:val="left"/>
      </w:pPr>
      <w:r>
        <w:rPr>
          <w:color w:val="231F20"/>
          <w:w w:val="95"/>
        </w:rPr>
        <w:t>Филип</w:t>
      </w:r>
      <w:r>
        <w:rPr>
          <w:color w:val="231F20"/>
          <w:spacing w:val="10"/>
        </w:rPr>
        <w:t xml:space="preserve"> </w:t>
      </w:r>
      <w:r>
        <w:rPr>
          <w:color w:val="231F20"/>
          <w:w w:val="95"/>
        </w:rPr>
        <w:t>Баловић</w:t>
      </w:r>
      <w:r>
        <w:rPr>
          <w:color w:val="231F20"/>
          <w:spacing w:val="79"/>
        </w:rPr>
        <w:t xml:space="preserve"> </w:t>
      </w:r>
      <w:r>
        <w:rPr>
          <w:color w:val="231F20"/>
          <w:w w:val="95"/>
        </w:rPr>
        <w:t>11.2.2012.</w:t>
      </w:r>
      <w:r>
        <w:rPr>
          <w:color w:val="231F20"/>
          <w:spacing w:val="11"/>
        </w:rPr>
        <w:t xml:space="preserve"> </w:t>
      </w:r>
      <w:r>
        <w:rPr>
          <w:color w:val="231F20"/>
          <w:spacing w:val="-2"/>
          <w:w w:val="95"/>
        </w:rPr>
        <w:t>Београд</w:t>
      </w:r>
    </w:p>
    <w:p>
      <w:pPr>
        <w:pStyle w:val="8"/>
        <w:spacing w:line="237" w:lineRule="exact"/>
        <w:ind w:left="954"/>
      </w:pPr>
      <w:r>
        <w:rPr>
          <w:color w:val="231F20"/>
        </w:rPr>
        <w:t xml:space="preserve">-Бабел: </w:t>
      </w:r>
      <w:r>
        <w:rPr>
          <w:color w:val="231F20"/>
          <w:spacing w:val="-2"/>
        </w:rPr>
        <w:t>Ригодон</w:t>
      </w:r>
    </w:p>
    <w:p>
      <w:pPr>
        <w:pStyle w:val="8"/>
        <w:spacing w:line="240" w:lineRule="exact"/>
        <w:ind w:left="954"/>
      </w:pPr>
      <w:r>
        <w:rPr>
          <w:color w:val="231F20"/>
        </w:rPr>
        <w:t>-Велсеј:</w:t>
      </w:r>
      <w:r>
        <w:rPr>
          <w:color w:val="231F20"/>
          <w:spacing w:val="-1"/>
        </w:rPr>
        <w:t xml:space="preserve"> </w:t>
      </w:r>
      <w:r>
        <w:rPr>
          <w:color w:val="231F20"/>
        </w:rPr>
        <w:t>Сонатина бе</w:t>
      </w:r>
      <w:r>
        <w:rPr>
          <w:color w:val="231F20"/>
          <w:spacing w:val="-1"/>
        </w:rPr>
        <w:t xml:space="preserve"> </w:t>
      </w:r>
      <w:r>
        <w:rPr>
          <w:color w:val="231F20"/>
          <w:spacing w:val="-2"/>
        </w:rPr>
        <w:t>дур,1.став</w:t>
      </w:r>
    </w:p>
    <w:p>
      <w:pPr>
        <w:pStyle w:val="8"/>
        <w:spacing w:line="256" w:lineRule="exact"/>
        <w:ind w:left="954"/>
      </w:pPr>
      <w:r>
        <w:rPr>
          <w:color w:val="231F20"/>
        </w:rPr>
        <w:t xml:space="preserve">-Д.Стулар: </w:t>
      </w:r>
      <w:r>
        <w:rPr>
          <w:color w:val="231F20"/>
          <w:spacing w:val="-2"/>
        </w:rPr>
        <w:t>Зечићи</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Ранка</w:t>
      </w:r>
      <w:r>
        <w:rPr>
          <w:b/>
          <w:color w:val="231F20"/>
          <w:spacing w:val="-4"/>
          <w:sz w:val="20"/>
        </w:rPr>
        <w:t xml:space="preserve"> </w:t>
      </w:r>
      <w:r>
        <w:rPr>
          <w:b/>
          <w:color w:val="231F20"/>
          <w:spacing w:val="-2"/>
          <w:sz w:val="20"/>
        </w:rPr>
        <w:t>Петровић</w:t>
      </w:r>
    </w:p>
    <w:p>
      <w:pPr>
        <w:pStyle w:val="8"/>
        <w:spacing w:before="4"/>
        <w:rPr>
          <w:b/>
          <w:sz w:val="31"/>
        </w:rPr>
      </w:pPr>
    </w:p>
    <w:p>
      <w:pPr>
        <w:pStyle w:val="5"/>
        <w:numPr>
          <w:ilvl w:val="0"/>
          <w:numId w:val="17"/>
        </w:numPr>
        <w:tabs>
          <w:tab w:val="left" w:pos="1193"/>
        </w:tabs>
        <w:spacing w:before="0" w:after="0" w:line="280" w:lineRule="exact"/>
        <w:ind w:left="1192" w:right="0" w:hanging="239"/>
        <w:jc w:val="left"/>
      </w:pPr>
      <w:r>
        <w:rPr>
          <w:color w:val="231F20"/>
          <w:w w:val="95"/>
        </w:rPr>
        <w:t>Дамјан</w:t>
      </w:r>
      <w:r>
        <w:rPr>
          <w:color w:val="231F20"/>
          <w:spacing w:val="9"/>
        </w:rPr>
        <w:t xml:space="preserve"> </w:t>
      </w:r>
      <w:r>
        <w:rPr>
          <w:color w:val="231F20"/>
          <w:w w:val="95"/>
        </w:rPr>
        <w:t>Томић</w:t>
      </w:r>
      <w:r>
        <w:rPr>
          <w:color w:val="231F20"/>
          <w:spacing w:val="75"/>
        </w:rPr>
        <w:t xml:space="preserve"> </w:t>
      </w:r>
      <w:r>
        <w:rPr>
          <w:color w:val="231F20"/>
          <w:w w:val="95"/>
        </w:rPr>
        <w:t>22.8.2011.</w:t>
      </w:r>
      <w:r>
        <w:rPr>
          <w:color w:val="231F20"/>
          <w:spacing w:val="9"/>
        </w:rPr>
        <w:t xml:space="preserve"> </w:t>
      </w:r>
      <w:r>
        <w:rPr>
          <w:color w:val="231F20"/>
          <w:spacing w:val="-2"/>
          <w:w w:val="95"/>
        </w:rPr>
        <w:t>Смед.Паланка</w:t>
      </w:r>
    </w:p>
    <w:p>
      <w:pPr>
        <w:pStyle w:val="8"/>
        <w:spacing w:line="237" w:lineRule="exact"/>
        <w:ind w:left="954"/>
      </w:pPr>
      <w:r>
        <w:rPr>
          <w:color w:val="231F20"/>
        </w:rPr>
        <w:t>-Ф.Бургмилер:</w:t>
      </w:r>
      <w:r>
        <w:rPr>
          <w:color w:val="231F20"/>
          <w:spacing w:val="-4"/>
        </w:rPr>
        <w:t xml:space="preserve"> </w:t>
      </w:r>
      <w:r>
        <w:rPr>
          <w:color w:val="231F20"/>
        </w:rPr>
        <w:t>Етида</w:t>
      </w:r>
      <w:r>
        <w:rPr>
          <w:color w:val="231F20"/>
          <w:spacing w:val="-3"/>
        </w:rPr>
        <w:t xml:space="preserve"> </w:t>
      </w:r>
      <w:r>
        <w:rPr>
          <w:color w:val="231F20"/>
        </w:rPr>
        <w:t>ге-мол</w:t>
      </w:r>
      <w:r>
        <w:rPr>
          <w:color w:val="231F20"/>
          <w:spacing w:val="-3"/>
        </w:rPr>
        <w:t xml:space="preserve"> </w:t>
      </w:r>
      <w:r>
        <w:rPr>
          <w:color w:val="231F20"/>
        </w:rPr>
        <w:t>оп.</w:t>
      </w:r>
      <w:r>
        <w:rPr>
          <w:color w:val="231F20"/>
          <w:spacing w:val="-2"/>
        </w:rPr>
        <w:t xml:space="preserve"> </w:t>
      </w:r>
      <w:r>
        <w:rPr>
          <w:color w:val="231F20"/>
        </w:rPr>
        <w:t>100,</w:t>
      </w:r>
      <w:r>
        <w:rPr>
          <w:color w:val="231F20"/>
          <w:spacing w:val="-2"/>
        </w:rPr>
        <w:t xml:space="preserve"> </w:t>
      </w:r>
      <w:r>
        <w:rPr>
          <w:color w:val="231F20"/>
        </w:rPr>
        <w:t>бр.</w:t>
      </w:r>
      <w:r>
        <w:rPr>
          <w:color w:val="231F20"/>
          <w:spacing w:val="-2"/>
        </w:rPr>
        <w:t xml:space="preserve"> </w:t>
      </w:r>
      <w:r>
        <w:rPr>
          <w:color w:val="231F20"/>
          <w:spacing w:val="-5"/>
        </w:rPr>
        <w:t>16</w:t>
      </w:r>
    </w:p>
    <w:p>
      <w:pPr>
        <w:pStyle w:val="8"/>
        <w:spacing w:line="256" w:lineRule="exact"/>
        <w:ind w:left="1006"/>
      </w:pPr>
      <w:r>
        <w:rPr>
          <w:color w:val="231F20"/>
        </w:rPr>
        <w:t>-Ј.С.Бах:</w:t>
      </w:r>
      <w:r>
        <w:rPr>
          <w:color w:val="231F20"/>
          <w:spacing w:val="-1"/>
        </w:rPr>
        <w:t xml:space="preserve"> </w:t>
      </w:r>
      <w:r>
        <w:rPr>
          <w:color w:val="231F20"/>
        </w:rPr>
        <w:t>Полонеза</w:t>
      </w:r>
      <w:r>
        <w:rPr>
          <w:color w:val="231F20"/>
          <w:spacing w:val="-1"/>
        </w:rPr>
        <w:t xml:space="preserve"> </w:t>
      </w:r>
      <w:r>
        <w:rPr>
          <w:color w:val="231F20"/>
        </w:rPr>
        <w:t>ге-мол</w:t>
      </w:r>
      <w:r>
        <w:rPr>
          <w:color w:val="231F20"/>
          <w:spacing w:val="-2"/>
        </w:rPr>
        <w:t xml:space="preserve"> </w:t>
      </w:r>
      <w:r>
        <w:rPr>
          <w:color w:val="231F20"/>
        </w:rPr>
        <w:t>(BWV</w:t>
      </w:r>
      <w:r>
        <w:rPr>
          <w:color w:val="231F20"/>
          <w:spacing w:val="-1"/>
        </w:rPr>
        <w:t xml:space="preserve"> </w:t>
      </w:r>
      <w:r>
        <w:rPr>
          <w:color w:val="231F20"/>
        </w:rPr>
        <w:t>Anh.</w:t>
      </w:r>
      <w:r>
        <w:rPr>
          <w:color w:val="231F20"/>
          <w:spacing w:val="-1"/>
        </w:rPr>
        <w:t xml:space="preserve"> </w:t>
      </w:r>
      <w:r>
        <w:rPr>
          <w:color w:val="231F20"/>
          <w:spacing w:val="-4"/>
        </w:rPr>
        <w:t>125)</w:t>
      </w:r>
    </w:p>
    <w:p>
      <w:pPr>
        <w:spacing w:before="208"/>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Теодора</w:t>
      </w:r>
      <w:r>
        <w:rPr>
          <w:b/>
          <w:color w:val="231F20"/>
          <w:spacing w:val="-7"/>
          <w:sz w:val="20"/>
        </w:rPr>
        <w:t xml:space="preserve"> </w:t>
      </w:r>
      <w:r>
        <w:rPr>
          <w:b/>
          <w:color w:val="231F20"/>
          <w:spacing w:val="-2"/>
          <w:sz w:val="20"/>
        </w:rPr>
        <w:t>Павловић</w:t>
      </w:r>
    </w:p>
    <w:p>
      <w:pPr>
        <w:pStyle w:val="11"/>
        <w:numPr>
          <w:ilvl w:val="0"/>
          <w:numId w:val="15"/>
        </w:numPr>
        <w:tabs>
          <w:tab w:val="left" w:pos="1182"/>
        </w:tabs>
        <w:spacing w:before="207" w:after="0" w:line="240" w:lineRule="auto"/>
        <w:ind w:left="1181" w:right="0" w:hanging="228"/>
        <w:jc w:val="left"/>
        <w:rPr>
          <w:b/>
          <w:bCs/>
          <w:sz w:val="20"/>
        </w:rPr>
      </w:pPr>
      <w:r>
        <w:rPr>
          <w:b/>
          <w:bCs/>
          <w:color w:val="231F20"/>
          <w:spacing w:val="-2"/>
          <w:sz w:val="20"/>
        </w:rPr>
        <w:t>РАЗРЕД</w:t>
      </w:r>
    </w:p>
    <w:p>
      <w:pPr>
        <w:pStyle w:val="5"/>
        <w:numPr>
          <w:ilvl w:val="0"/>
          <w:numId w:val="18"/>
        </w:numPr>
        <w:tabs>
          <w:tab w:val="left" w:pos="1193"/>
        </w:tabs>
        <w:spacing w:before="187" w:after="0" w:line="280" w:lineRule="exact"/>
        <w:ind w:left="1192" w:right="0" w:hanging="239"/>
        <w:jc w:val="left"/>
      </w:pPr>
      <w:r>
        <w:rPr>
          <w:color w:val="231F20"/>
          <w:w w:val="95"/>
        </w:rPr>
        <w:t>Никола</w:t>
      </w:r>
      <w:r>
        <w:rPr>
          <w:color w:val="231F20"/>
          <w:spacing w:val="17"/>
        </w:rPr>
        <w:t xml:space="preserve"> </w:t>
      </w:r>
      <w:r>
        <w:rPr>
          <w:color w:val="231F20"/>
          <w:w w:val="95"/>
        </w:rPr>
        <w:t>Милекић</w:t>
      </w:r>
      <w:r>
        <w:rPr>
          <w:color w:val="231F20"/>
          <w:spacing w:val="17"/>
        </w:rPr>
        <w:t xml:space="preserve"> </w:t>
      </w:r>
      <w:r>
        <w:rPr>
          <w:color w:val="231F20"/>
          <w:w w:val="95"/>
        </w:rPr>
        <w:t>16.10.2010.</w:t>
      </w:r>
      <w:r>
        <w:rPr>
          <w:color w:val="231F20"/>
          <w:spacing w:val="17"/>
        </w:rPr>
        <w:t xml:space="preserve"> </w:t>
      </w:r>
      <w:r>
        <w:rPr>
          <w:color w:val="231F20"/>
          <w:spacing w:val="-2"/>
          <w:w w:val="95"/>
        </w:rPr>
        <w:t>Смед.Паланка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Р.Шуман:</w:t>
      </w:r>
      <w:r>
        <w:rPr>
          <w:color w:val="231F20"/>
          <w:spacing w:val="-5"/>
          <w:sz w:val="20"/>
        </w:rPr>
        <w:t xml:space="preserve"> </w:t>
      </w:r>
      <w:r>
        <w:rPr>
          <w:color w:val="231F20"/>
          <w:sz w:val="20"/>
        </w:rPr>
        <w:t>Деда</w:t>
      </w:r>
      <w:r>
        <w:rPr>
          <w:color w:val="231F20"/>
          <w:spacing w:val="-5"/>
          <w:sz w:val="20"/>
        </w:rPr>
        <w:t xml:space="preserve"> </w:t>
      </w:r>
      <w:r>
        <w:rPr>
          <w:color w:val="231F20"/>
          <w:spacing w:val="-4"/>
          <w:sz w:val="20"/>
        </w:rPr>
        <w:t>Мраз</w:t>
      </w:r>
    </w:p>
    <w:p>
      <w:pPr>
        <w:pStyle w:val="11"/>
        <w:numPr>
          <w:ilvl w:val="0"/>
          <w:numId w:val="3"/>
        </w:numPr>
        <w:tabs>
          <w:tab w:val="left" w:pos="1071"/>
        </w:tabs>
        <w:spacing w:before="0" w:after="0" w:line="256" w:lineRule="exact"/>
        <w:ind w:left="1070" w:right="0" w:hanging="117"/>
        <w:jc w:val="left"/>
        <w:rPr>
          <w:sz w:val="20"/>
        </w:rPr>
      </w:pPr>
      <w:r>
        <w:rPr>
          <w:color w:val="231F20"/>
          <w:sz w:val="20"/>
        </w:rPr>
        <w:t>Ј.Хајдн:</w:t>
      </w:r>
      <w:r>
        <w:rPr>
          <w:color w:val="231F20"/>
          <w:spacing w:val="-4"/>
          <w:sz w:val="20"/>
        </w:rPr>
        <w:t xml:space="preserve"> </w:t>
      </w:r>
      <w:r>
        <w:rPr>
          <w:color w:val="231F20"/>
          <w:sz w:val="20"/>
        </w:rPr>
        <w:t>Соната</w:t>
      </w:r>
      <w:r>
        <w:rPr>
          <w:color w:val="231F20"/>
          <w:spacing w:val="-2"/>
          <w:sz w:val="20"/>
        </w:rPr>
        <w:t xml:space="preserve"> </w:t>
      </w:r>
      <w:r>
        <w:rPr>
          <w:color w:val="231F20"/>
          <w:sz w:val="20"/>
        </w:rPr>
        <w:t>Ге</w:t>
      </w:r>
      <w:r>
        <w:rPr>
          <w:color w:val="231F20"/>
          <w:spacing w:val="-2"/>
          <w:sz w:val="20"/>
        </w:rPr>
        <w:t xml:space="preserve"> </w:t>
      </w:r>
      <w:r>
        <w:rPr>
          <w:color w:val="231F20"/>
          <w:sz w:val="20"/>
        </w:rPr>
        <w:t>дур</w:t>
      </w:r>
      <w:r>
        <w:rPr>
          <w:color w:val="231F20"/>
          <w:spacing w:val="-2"/>
          <w:sz w:val="20"/>
        </w:rPr>
        <w:t xml:space="preserve"> </w:t>
      </w:r>
      <w:r>
        <w:rPr>
          <w:color w:val="231F20"/>
          <w:sz w:val="20"/>
        </w:rPr>
        <w:t>хоб.</w:t>
      </w:r>
      <w:r>
        <w:rPr>
          <w:color w:val="231F20"/>
          <w:spacing w:val="-2"/>
          <w:sz w:val="20"/>
        </w:rPr>
        <w:t xml:space="preserve"> </w:t>
      </w:r>
      <w:r>
        <w:rPr>
          <w:color w:val="231F20"/>
          <w:sz w:val="20"/>
        </w:rPr>
        <w:t>XVI:11,</w:t>
      </w:r>
      <w:r>
        <w:rPr>
          <w:color w:val="231F20"/>
          <w:spacing w:val="-3"/>
          <w:sz w:val="20"/>
        </w:rPr>
        <w:t xml:space="preserve"> </w:t>
      </w:r>
      <w:r>
        <w:rPr>
          <w:color w:val="231F20"/>
          <w:sz w:val="20"/>
        </w:rPr>
        <w:t>I</w:t>
      </w:r>
      <w:r>
        <w:rPr>
          <w:color w:val="231F20"/>
          <w:spacing w:val="-1"/>
          <w:sz w:val="20"/>
        </w:rPr>
        <w:t xml:space="preserve"> </w:t>
      </w:r>
      <w:r>
        <w:rPr>
          <w:color w:val="231F20"/>
          <w:spacing w:val="-4"/>
          <w:sz w:val="20"/>
        </w:rPr>
        <w:t>став</w:t>
      </w:r>
    </w:p>
    <w:p>
      <w:pPr>
        <w:spacing w:before="20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Ивица</w:t>
      </w:r>
      <w:r>
        <w:rPr>
          <w:b/>
          <w:color w:val="231F20"/>
          <w:spacing w:val="-7"/>
          <w:sz w:val="20"/>
        </w:rPr>
        <w:t xml:space="preserve"> </w:t>
      </w:r>
      <w:r>
        <w:rPr>
          <w:b/>
          <w:color w:val="231F20"/>
          <w:spacing w:val="-2"/>
          <w:sz w:val="20"/>
        </w:rPr>
        <w:t>Тодоровић</w:t>
      </w:r>
    </w:p>
    <w:p>
      <w:pPr>
        <w:spacing w:after="0"/>
        <w:jc w:val="left"/>
        <w:rPr>
          <w:sz w:val="20"/>
        </w:rPr>
        <w:sectPr>
          <w:pgSz w:w="8740" w:h="12250"/>
          <w:pgMar w:top="1040" w:right="420" w:bottom="1120" w:left="860" w:header="656" w:footer="938" w:gutter="0"/>
          <w:cols w:space="720" w:num="1"/>
        </w:sectPr>
      </w:pPr>
    </w:p>
    <w:p>
      <w:pPr>
        <w:pStyle w:val="5"/>
        <w:numPr>
          <w:ilvl w:val="0"/>
          <w:numId w:val="18"/>
        </w:numPr>
        <w:tabs>
          <w:tab w:val="left" w:pos="1191"/>
        </w:tabs>
        <w:spacing w:before="169" w:after="0" w:line="280" w:lineRule="exact"/>
        <w:ind w:left="1190" w:right="0" w:hanging="237"/>
        <w:jc w:val="left"/>
      </w:pPr>
      <w:r>
        <w:rPr>
          <w:color w:val="231F20"/>
          <w:w w:val="95"/>
        </w:rPr>
        <w:t>Мила</w:t>
      </w:r>
      <w:r>
        <w:rPr>
          <w:color w:val="231F20"/>
          <w:spacing w:val="3"/>
        </w:rPr>
        <w:t xml:space="preserve"> </w:t>
      </w:r>
      <w:r>
        <w:rPr>
          <w:color w:val="231F20"/>
          <w:w w:val="95"/>
        </w:rPr>
        <w:t>Гомилановић</w:t>
      </w:r>
      <w:r>
        <w:rPr>
          <w:color w:val="231F20"/>
          <w:spacing w:val="64"/>
        </w:rPr>
        <w:t xml:space="preserve"> </w:t>
      </w:r>
      <w:r>
        <w:rPr>
          <w:color w:val="231F20"/>
          <w:w w:val="95"/>
        </w:rPr>
        <w:t>27.10.2011.</w:t>
      </w:r>
      <w:r>
        <w:rPr>
          <w:color w:val="231F20"/>
          <w:spacing w:val="3"/>
        </w:rPr>
        <w:t xml:space="preserve"> </w:t>
      </w:r>
      <w:r>
        <w:rPr>
          <w:color w:val="231F20"/>
          <w:spacing w:val="-2"/>
          <w:w w:val="95"/>
        </w:rPr>
        <w:t>Смед.Паланка</w:t>
      </w:r>
    </w:p>
    <w:p>
      <w:pPr>
        <w:pStyle w:val="8"/>
        <w:spacing w:line="237" w:lineRule="exact"/>
        <w:ind w:left="954"/>
      </w:pPr>
      <w:r>
        <w:rPr>
          <w:color w:val="231F20"/>
        </w:rPr>
        <w:t>-Ф.Бургмилер:</w:t>
      </w:r>
      <w:r>
        <w:rPr>
          <w:color w:val="231F20"/>
          <w:spacing w:val="-1"/>
        </w:rPr>
        <w:t xml:space="preserve"> </w:t>
      </w:r>
      <w:r>
        <w:rPr>
          <w:color w:val="231F20"/>
        </w:rPr>
        <w:t>Етида</w:t>
      </w:r>
      <w:r>
        <w:rPr>
          <w:color w:val="231F20"/>
          <w:spacing w:val="-2"/>
        </w:rPr>
        <w:t xml:space="preserve"> </w:t>
      </w:r>
      <w:r>
        <w:rPr>
          <w:color w:val="231F20"/>
        </w:rPr>
        <w:t>де-мол</w:t>
      </w:r>
      <w:r>
        <w:rPr>
          <w:color w:val="231F20"/>
          <w:spacing w:val="-1"/>
        </w:rPr>
        <w:t xml:space="preserve"> </w:t>
      </w:r>
      <w:r>
        <w:rPr>
          <w:color w:val="231F20"/>
        </w:rPr>
        <w:t>оп.</w:t>
      </w:r>
      <w:r>
        <w:rPr>
          <w:color w:val="231F20"/>
          <w:spacing w:val="-1"/>
        </w:rPr>
        <w:t xml:space="preserve"> </w:t>
      </w:r>
      <w:r>
        <w:rPr>
          <w:color w:val="231F20"/>
        </w:rPr>
        <w:t>109,</w:t>
      </w:r>
      <w:r>
        <w:rPr>
          <w:color w:val="231F20"/>
          <w:spacing w:val="-2"/>
        </w:rPr>
        <w:t xml:space="preserve"> </w:t>
      </w:r>
      <w:r>
        <w:rPr>
          <w:color w:val="231F20"/>
        </w:rPr>
        <w:t>бр.</w:t>
      </w:r>
      <w:r>
        <w:rPr>
          <w:color w:val="231F20"/>
          <w:spacing w:val="-1"/>
        </w:rPr>
        <w:t xml:space="preserve"> </w:t>
      </w:r>
      <w:r>
        <w:rPr>
          <w:color w:val="231F20"/>
          <w:spacing w:val="-5"/>
        </w:rPr>
        <w:t>13</w:t>
      </w:r>
    </w:p>
    <w:p>
      <w:pPr>
        <w:pStyle w:val="8"/>
        <w:spacing w:line="256" w:lineRule="exact"/>
        <w:ind w:left="954"/>
      </w:pPr>
      <w:r>
        <w:rPr>
          <w:color w:val="231F20"/>
        </w:rPr>
        <w:t>-П.И.Чајковски:</w:t>
      </w:r>
      <w:r>
        <w:rPr>
          <w:color w:val="231F20"/>
          <w:spacing w:val="-5"/>
        </w:rPr>
        <w:t xml:space="preserve"> </w:t>
      </w:r>
      <w:r>
        <w:rPr>
          <w:color w:val="231F20"/>
        </w:rPr>
        <w:t>“Дечији</w:t>
      </w:r>
      <w:r>
        <w:rPr>
          <w:color w:val="231F20"/>
          <w:spacing w:val="-2"/>
        </w:rPr>
        <w:t xml:space="preserve"> </w:t>
      </w:r>
      <w:r>
        <w:rPr>
          <w:color w:val="231F20"/>
        </w:rPr>
        <w:t>албум”</w:t>
      </w:r>
      <w:r>
        <w:rPr>
          <w:color w:val="231F20"/>
          <w:spacing w:val="-3"/>
        </w:rPr>
        <w:t xml:space="preserve"> </w:t>
      </w:r>
      <w:r>
        <w:rPr>
          <w:color w:val="231F20"/>
        </w:rPr>
        <w:t>бр.</w:t>
      </w:r>
      <w:r>
        <w:rPr>
          <w:color w:val="231F20"/>
          <w:spacing w:val="-3"/>
        </w:rPr>
        <w:t xml:space="preserve"> </w:t>
      </w:r>
      <w:r>
        <w:rPr>
          <w:color w:val="231F20"/>
        </w:rPr>
        <w:t>22,</w:t>
      </w:r>
      <w:r>
        <w:rPr>
          <w:color w:val="231F20"/>
          <w:spacing w:val="-2"/>
        </w:rPr>
        <w:t xml:space="preserve"> </w:t>
      </w:r>
      <w:r>
        <w:rPr>
          <w:color w:val="231F20"/>
        </w:rPr>
        <w:t>Песма</w:t>
      </w:r>
      <w:r>
        <w:rPr>
          <w:color w:val="231F20"/>
          <w:spacing w:val="-2"/>
        </w:rPr>
        <w:t xml:space="preserve"> </w:t>
      </w:r>
      <w:r>
        <w:rPr>
          <w:color w:val="231F20"/>
          <w:spacing w:val="-4"/>
        </w:rPr>
        <w:t>шеве</w:t>
      </w:r>
    </w:p>
    <w:p>
      <w:pPr>
        <w:spacing w:before="20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Теодора</w:t>
      </w:r>
      <w:r>
        <w:rPr>
          <w:b/>
          <w:color w:val="231F20"/>
          <w:spacing w:val="-7"/>
          <w:sz w:val="20"/>
        </w:rPr>
        <w:t xml:space="preserve"> </w:t>
      </w:r>
      <w:r>
        <w:rPr>
          <w:b/>
          <w:color w:val="231F20"/>
          <w:spacing w:val="-2"/>
          <w:sz w:val="20"/>
        </w:rPr>
        <w:t>Павловић</w:t>
      </w:r>
    </w:p>
    <w:p>
      <w:pPr>
        <w:pStyle w:val="5"/>
        <w:numPr>
          <w:ilvl w:val="0"/>
          <w:numId w:val="18"/>
        </w:numPr>
        <w:tabs>
          <w:tab w:val="left" w:pos="1193"/>
        </w:tabs>
        <w:spacing w:before="187" w:after="0" w:line="280" w:lineRule="exact"/>
        <w:ind w:left="1192" w:right="0" w:hanging="239"/>
        <w:jc w:val="left"/>
      </w:pPr>
      <w:r>
        <w:rPr>
          <w:color w:val="231F20"/>
          <w:w w:val="95"/>
        </w:rPr>
        <w:t>Вања</w:t>
      </w:r>
      <w:r>
        <w:rPr>
          <w:color w:val="231F20"/>
          <w:spacing w:val="8"/>
        </w:rPr>
        <w:t xml:space="preserve"> </w:t>
      </w:r>
      <w:r>
        <w:rPr>
          <w:color w:val="231F20"/>
          <w:w w:val="95"/>
        </w:rPr>
        <w:t>Биорац</w:t>
      </w:r>
      <w:r>
        <w:rPr>
          <w:color w:val="231F20"/>
          <w:spacing w:val="75"/>
        </w:rPr>
        <w:t xml:space="preserve"> </w:t>
      </w:r>
      <w:r>
        <w:rPr>
          <w:color w:val="231F20"/>
          <w:w w:val="95"/>
        </w:rPr>
        <w:t>8.5.2009.</w:t>
      </w:r>
      <w:r>
        <w:rPr>
          <w:color w:val="231F20"/>
          <w:spacing w:val="9"/>
        </w:rPr>
        <w:t xml:space="preserve"> </w:t>
      </w:r>
      <w:r>
        <w:rPr>
          <w:color w:val="231F20"/>
          <w:spacing w:val="-2"/>
          <w:w w:val="95"/>
        </w:rPr>
        <w:t>Смед.Паланка</w:t>
      </w:r>
    </w:p>
    <w:p>
      <w:pPr>
        <w:pStyle w:val="8"/>
        <w:spacing w:line="237" w:lineRule="exact"/>
        <w:ind w:left="954"/>
      </w:pPr>
      <w:r>
        <w:rPr>
          <w:color w:val="231F20"/>
        </w:rPr>
        <w:t>-Ј.С.Бах:</w:t>
      </w:r>
      <w:r>
        <w:rPr>
          <w:color w:val="231F20"/>
          <w:spacing w:val="-3"/>
        </w:rPr>
        <w:t xml:space="preserve"> </w:t>
      </w:r>
      <w:r>
        <w:rPr>
          <w:color w:val="231F20"/>
        </w:rPr>
        <w:t>Мали</w:t>
      </w:r>
      <w:r>
        <w:rPr>
          <w:color w:val="231F20"/>
          <w:spacing w:val="-2"/>
        </w:rPr>
        <w:t xml:space="preserve"> </w:t>
      </w:r>
      <w:r>
        <w:rPr>
          <w:color w:val="231F20"/>
        </w:rPr>
        <w:t>прелудијум</w:t>
      </w:r>
      <w:r>
        <w:rPr>
          <w:color w:val="231F20"/>
          <w:spacing w:val="-2"/>
        </w:rPr>
        <w:t xml:space="preserve"> </w:t>
      </w:r>
      <w:r>
        <w:rPr>
          <w:color w:val="231F20"/>
        </w:rPr>
        <w:t>де</w:t>
      </w:r>
      <w:r>
        <w:rPr>
          <w:color w:val="231F20"/>
          <w:spacing w:val="-2"/>
        </w:rPr>
        <w:t xml:space="preserve"> </w:t>
      </w:r>
      <w:r>
        <w:rPr>
          <w:color w:val="231F20"/>
          <w:spacing w:val="-4"/>
        </w:rPr>
        <w:t>мол,</w:t>
      </w:r>
    </w:p>
    <w:p>
      <w:pPr>
        <w:pStyle w:val="8"/>
        <w:spacing w:line="256" w:lineRule="exact"/>
        <w:ind w:left="954"/>
      </w:pPr>
      <w:r>
        <w:rPr>
          <w:color w:val="231F20"/>
        </w:rPr>
        <w:t xml:space="preserve">-Черни: </w:t>
      </w:r>
      <w:r>
        <w:rPr>
          <w:color w:val="231F20"/>
          <w:spacing w:val="-2"/>
        </w:rPr>
        <w:t>Етида</w:t>
      </w:r>
    </w:p>
    <w:p>
      <w:pPr>
        <w:spacing w:before="20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Ивана</w:t>
      </w:r>
      <w:r>
        <w:rPr>
          <w:b/>
          <w:color w:val="231F20"/>
          <w:spacing w:val="-7"/>
          <w:sz w:val="20"/>
        </w:rPr>
        <w:t xml:space="preserve"> </w:t>
      </w:r>
      <w:r>
        <w:rPr>
          <w:b/>
          <w:color w:val="231F20"/>
          <w:spacing w:val="-2"/>
          <w:sz w:val="20"/>
        </w:rPr>
        <w:t>Радовановић</w:t>
      </w:r>
    </w:p>
    <w:p>
      <w:pPr>
        <w:pStyle w:val="11"/>
        <w:numPr>
          <w:ilvl w:val="0"/>
          <w:numId w:val="15"/>
        </w:numPr>
        <w:tabs>
          <w:tab w:val="left" w:pos="1126"/>
        </w:tabs>
        <w:spacing w:before="208" w:after="0" w:line="240" w:lineRule="auto"/>
        <w:ind w:left="1125" w:right="0" w:hanging="172"/>
        <w:jc w:val="left"/>
        <w:rPr>
          <w:b/>
          <w:bCs/>
          <w:sz w:val="20"/>
        </w:rPr>
      </w:pPr>
      <w:r>
        <w:rPr>
          <w:b/>
          <w:bCs/>
          <w:color w:val="231F20"/>
          <w:spacing w:val="-2"/>
          <w:sz w:val="20"/>
        </w:rPr>
        <w:t>РАЗРЕД</w:t>
      </w:r>
    </w:p>
    <w:p>
      <w:pPr>
        <w:pStyle w:val="5"/>
        <w:numPr>
          <w:ilvl w:val="0"/>
          <w:numId w:val="19"/>
        </w:numPr>
        <w:tabs>
          <w:tab w:val="left" w:pos="1193"/>
        </w:tabs>
        <w:spacing w:before="186" w:after="0" w:line="280" w:lineRule="exact"/>
        <w:ind w:left="1192" w:right="0" w:hanging="239"/>
        <w:jc w:val="left"/>
      </w:pPr>
      <w:r>
        <w:rPr>
          <w:color w:val="231F20"/>
          <w:w w:val="95"/>
        </w:rPr>
        <w:t>Милица</w:t>
      </w:r>
      <w:r>
        <w:rPr>
          <w:color w:val="231F20"/>
          <w:spacing w:val="13"/>
        </w:rPr>
        <w:t xml:space="preserve"> </w:t>
      </w:r>
      <w:r>
        <w:rPr>
          <w:color w:val="231F20"/>
          <w:w w:val="95"/>
        </w:rPr>
        <w:t>Миолски</w:t>
      </w:r>
      <w:r>
        <w:rPr>
          <w:color w:val="231F20"/>
          <w:spacing w:val="55"/>
          <w:w w:val="150"/>
        </w:rPr>
        <w:t xml:space="preserve"> </w:t>
      </w:r>
      <w:r>
        <w:rPr>
          <w:color w:val="231F20"/>
          <w:w w:val="95"/>
        </w:rPr>
        <w:t>14.7.2010.</w:t>
      </w:r>
      <w:r>
        <w:rPr>
          <w:color w:val="231F20"/>
          <w:spacing w:val="13"/>
        </w:rPr>
        <w:t xml:space="preserve"> </w:t>
      </w:r>
      <w:r>
        <w:rPr>
          <w:color w:val="231F20"/>
          <w:spacing w:val="-2"/>
          <w:w w:val="95"/>
        </w:rPr>
        <w:t>Смед.Паланка</w:t>
      </w:r>
    </w:p>
    <w:p>
      <w:pPr>
        <w:pStyle w:val="8"/>
        <w:spacing w:line="237" w:lineRule="exact"/>
        <w:ind w:left="954"/>
      </w:pPr>
      <w:r>
        <w:rPr>
          <w:color w:val="231F20"/>
        </w:rPr>
        <w:t>-Доринг:</w:t>
      </w:r>
      <w:r>
        <w:rPr>
          <w:color w:val="231F20"/>
          <w:spacing w:val="-4"/>
        </w:rPr>
        <w:t xml:space="preserve"> </w:t>
      </w:r>
      <w:r>
        <w:rPr>
          <w:color w:val="231F20"/>
        </w:rPr>
        <w:t>Етида</w:t>
      </w:r>
      <w:r>
        <w:rPr>
          <w:color w:val="231F20"/>
          <w:spacing w:val="-2"/>
        </w:rPr>
        <w:t xml:space="preserve"> </w:t>
      </w:r>
      <w:r>
        <w:rPr>
          <w:color w:val="231F20"/>
        </w:rPr>
        <w:t>де</w:t>
      </w:r>
      <w:r>
        <w:rPr>
          <w:color w:val="231F20"/>
          <w:spacing w:val="-1"/>
        </w:rPr>
        <w:t xml:space="preserve"> </w:t>
      </w:r>
      <w:r>
        <w:rPr>
          <w:color w:val="231F20"/>
          <w:spacing w:val="-5"/>
        </w:rPr>
        <w:t>мол</w:t>
      </w:r>
    </w:p>
    <w:p>
      <w:pPr>
        <w:pStyle w:val="8"/>
        <w:spacing w:line="256" w:lineRule="exact"/>
        <w:ind w:left="954"/>
      </w:pPr>
      <w:r>
        <w:rPr>
          <w:color w:val="231F20"/>
        </w:rPr>
        <w:t xml:space="preserve">-Д.Скарлати: </w:t>
      </w:r>
      <w:r>
        <w:rPr>
          <w:color w:val="231F20"/>
          <w:spacing w:val="-2"/>
        </w:rPr>
        <w:t>Гавота</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Ивица</w:t>
      </w:r>
      <w:r>
        <w:rPr>
          <w:b/>
          <w:color w:val="231F20"/>
          <w:spacing w:val="-7"/>
          <w:sz w:val="20"/>
        </w:rPr>
        <w:t xml:space="preserve"> </w:t>
      </w:r>
      <w:r>
        <w:rPr>
          <w:b/>
          <w:color w:val="231F20"/>
          <w:spacing w:val="-2"/>
          <w:sz w:val="20"/>
        </w:rPr>
        <w:t>Тодоровић</w:t>
      </w:r>
    </w:p>
    <w:p>
      <w:pPr>
        <w:pStyle w:val="5"/>
        <w:numPr>
          <w:ilvl w:val="0"/>
          <w:numId w:val="19"/>
        </w:numPr>
        <w:tabs>
          <w:tab w:val="left" w:pos="1193"/>
        </w:tabs>
        <w:spacing w:before="186" w:after="0" w:line="280" w:lineRule="exact"/>
        <w:ind w:left="1192" w:right="0" w:hanging="239"/>
        <w:jc w:val="left"/>
      </w:pPr>
      <w:r>
        <w:rPr>
          <w:color w:val="231F20"/>
          <w:w w:val="95"/>
        </w:rPr>
        <w:t>Неда</w:t>
      </w:r>
      <w:r>
        <w:rPr>
          <w:color w:val="231F20"/>
          <w:spacing w:val="14"/>
        </w:rPr>
        <w:t xml:space="preserve"> </w:t>
      </w:r>
      <w:r>
        <w:rPr>
          <w:color w:val="231F20"/>
          <w:w w:val="95"/>
        </w:rPr>
        <w:t>Радисављевић</w:t>
      </w:r>
      <w:r>
        <w:rPr>
          <w:color w:val="231F20"/>
          <w:spacing w:val="56"/>
          <w:w w:val="150"/>
        </w:rPr>
        <w:t xml:space="preserve"> </w:t>
      </w:r>
      <w:r>
        <w:rPr>
          <w:color w:val="231F20"/>
          <w:w w:val="95"/>
        </w:rPr>
        <w:t>14.5.2010.</w:t>
      </w:r>
      <w:r>
        <w:rPr>
          <w:color w:val="231F20"/>
          <w:spacing w:val="14"/>
        </w:rPr>
        <w:t xml:space="preserve"> </w:t>
      </w:r>
      <w:r>
        <w:rPr>
          <w:color w:val="231F20"/>
          <w:spacing w:val="-2"/>
          <w:w w:val="95"/>
        </w:rPr>
        <w:t>Смед.Паланка</w:t>
      </w:r>
    </w:p>
    <w:p>
      <w:pPr>
        <w:pStyle w:val="8"/>
        <w:spacing w:line="237" w:lineRule="exact"/>
        <w:ind w:left="954"/>
      </w:pPr>
      <w:r>
        <w:rPr>
          <w:color w:val="231F20"/>
        </w:rPr>
        <w:t>-Ј.</w:t>
      </w:r>
      <w:r>
        <w:rPr>
          <w:color w:val="231F20"/>
          <w:spacing w:val="-4"/>
        </w:rPr>
        <w:t xml:space="preserve"> </w:t>
      </w:r>
      <w:r>
        <w:rPr>
          <w:color w:val="231F20"/>
        </w:rPr>
        <w:t>Хајдн:</w:t>
      </w:r>
      <w:r>
        <w:rPr>
          <w:color w:val="231F20"/>
          <w:spacing w:val="-3"/>
        </w:rPr>
        <w:t xml:space="preserve"> </w:t>
      </w:r>
      <w:r>
        <w:rPr>
          <w:color w:val="231F20"/>
        </w:rPr>
        <w:t>Соната</w:t>
      </w:r>
      <w:r>
        <w:rPr>
          <w:color w:val="231F20"/>
          <w:spacing w:val="-2"/>
        </w:rPr>
        <w:t xml:space="preserve"> </w:t>
      </w:r>
      <w:r>
        <w:rPr>
          <w:color w:val="231F20"/>
        </w:rPr>
        <w:t>у</w:t>
      </w:r>
      <w:r>
        <w:rPr>
          <w:color w:val="231F20"/>
          <w:spacing w:val="-1"/>
        </w:rPr>
        <w:t xml:space="preserve"> </w:t>
      </w:r>
      <w:r>
        <w:rPr>
          <w:color w:val="231F20"/>
        </w:rPr>
        <w:t>Де</w:t>
      </w:r>
      <w:r>
        <w:rPr>
          <w:color w:val="231F20"/>
          <w:spacing w:val="-2"/>
        </w:rPr>
        <w:t xml:space="preserve"> </w:t>
      </w:r>
      <w:r>
        <w:rPr>
          <w:color w:val="231F20"/>
        </w:rPr>
        <w:t>дуру,</w:t>
      </w:r>
      <w:r>
        <w:rPr>
          <w:color w:val="231F20"/>
          <w:spacing w:val="-2"/>
        </w:rPr>
        <w:t xml:space="preserve"> </w:t>
      </w:r>
      <w:r>
        <w:rPr>
          <w:color w:val="231F20"/>
        </w:rPr>
        <w:t>Хоб.</w:t>
      </w:r>
      <w:r>
        <w:rPr>
          <w:color w:val="231F20"/>
          <w:spacing w:val="-3"/>
        </w:rPr>
        <w:t xml:space="preserve"> </w:t>
      </w:r>
      <w:r>
        <w:rPr>
          <w:color w:val="231F20"/>
        </w:rPr>
        <w:t>XVI:</w:t>
      </w:r>
      <w:r>
        <w:rPr>
          <w:color w:val="231F20"/>
          <w:spacing w:val="-2"/>
        </w:rPr>
        <w:t xml:space="preserve"> </w:t>
      </w:r>
      <w:r>
        <w:rPr>
          <w:color w:val="231F20"/>
        </w:rPr>
        <w:t>4,</w:t>
      </w:r>
      <w:r>
        <w:rPr>
          <w:color w:val="231F20"/>
          <w:spacing w:val="-2"/>
        </w:rPr>
        <w:t xml:space="preserve"> </w:t>
      </w:r>
      <w:r>
        <w:rPr>
          <w:color w:val="231F20"/>
        </w:rPr>
        <w:t>први</w:t>
      </w:r>
      <w:r>
        <w:rPr>
          <w:color w:val="231F20"/>
          <w:spacing w:val="-2"/>
        </w:rPr>
        <w:t xml:space="preserve"> </w:t>
      </w:r>
      <w:r>
        <w:rPr>
          <w:color w:val="231F20"/>
        </w:rPr>
        <w:t>став,</w:t>
      </w:r>
      <w:r>
        <w:rPr>
          <w:color w:val="231F20"/>
          <w:spacing w:val="-1"/>
        </w:rPr>
        <w:t xml:space="preserve"> </w:t>
      </w:r>
      <w:r>
        <w:rPr>
          <w:color w:val="231F20"/>
          <w:spacing w:val="-2"/>
        </w:rPr>
        <w:t>Allegro,</w:t>
      </w:r>
    </w:p>
    <w:p>
      <w:pPr>
        <w:pStyle w:val="8"/>
        <w:spacing w:line="256" w:lineRule="exact"/>
        <w:ind w:left="387" w:firstLine="600" w:firstLineChars="300"/>
      </w:pPr>
      <w:r>
        <w:rPr>
          <w:color w:val="231F20"/>
        </w:rPr>
        <w:t>-Р.</w:t>
      </w:r>
      <w:r>
        <w:rPr>
          <w:color w:val="231F20"/>
          <w:spacing w:val="-3"/>
        </w:rPr>
        <w:t xml:space="preserve"> </w:t>
      </w:r>
      <w:r>
        <w:rPr>
          <w:color w:val="231F20"/>
        </w:rPr>
        <w:t>Шуман:</w:t>
      </w:r>
      <w:r>
        <w:rPr>
          <w:color w:val="231F20"/>
          <w:spacing w:val="-3"/>
        </w:rPr>
        <w:t xml:space="preserve"> </w:t>
      </w:r>
      <w:r>
        <w:rPr>
          <w:color w:val="231F20"/>
        </w:rPr>
        <w:t>Дечје</w:t>
      </w:r>
      <w:r>
        <w:rPr>
          <w:color w:val="231F20"/>
          <w:spacing w:val="-2"/>
        </w:rPr>
        <w:t xml:space="preserve"> </w:t>
      </w:r>
      <w:r>
        <w:rPr>
          <w:color w:val="231F20"/>
        </w:rPr>
        <w:t>сцене</w:t>
      </w:r>
      <w:r>
        <w:rPr>
          <w:color w:val="231F20"/>
          <w:spacing w:val="-3"/>
        </w:rPr>
        <w:t xml:space="preserve"> </w:t>
      </w:r>
      <w:r>
        <w:rPr>
          <w:color w:val="231F20"/>
        </w:rPr>
        <w:t>оп.</w:t>
      </w:r>
      <w:r>
        <w:rPr>
          <w:color w:val="231F20"/>
          <w:spacing w:val="-2"/>
        </w:rPr>
        <w:t xml:space="preserve"> </w:t>
      </w:r>
      <w:r>
        <w:rPr>
          <w:color w:val="231F20"/>
        </w:rPr>
        <w:t>15</w:t>
      </w:r>
      <w:r>
        <w:rPr>
          <w:color w:val="231F20"/>
          <w:spacing w:val="-2"/>
        </w:rPr>
        <w:t xml:space="preserve"> </w:t>
      </w:r>
      <w:r>
        <w:rPr>
          <w:color w:val="231F20"/>
        </w:rPr>
        <w:t>број</w:t>
      </w:r>
      <w:r>
        <w:rPr>
          <w:color w:val="231F20"/>
          <w:spacing w:val="-3"/>
        </w:rPr>
        <w:t xml:space="preserve"> </w:t>
      </w:r>
      <w:r>
        <w:rPr>
          <w:color w:val="231F20"/>
          <w:spacing w:val="-10"/>
        </w:rPr>
        <w:t>1</w:t>
      </w:r>
    </w:p>
    <w:p>
      <w:pPr>
        <w:spacing w:before="208"/>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Јана</w:t>
      </w:r>
      <w:r>
        <w:rPr>
          <w:b/>
          <w:color w:val="231F20"/>
          <w:spacing w:val="-6"/>
          <w:sz w:val="20"/>
        </w:rPr>
        <w:t xml:space="preserve"> </w:t>
      </w:r>
      <w:r>
        <w:rPr>
          <w:b/>
          <w:color w:val="231F20"/>
          <w:spacing w:val="-2"/>
          <w:sz w:val="20"/>
        </w:rPr>
        <w:t>Маринковић</w:t>
      </w:r>
    </w:p>
    <w:p>
      <w:pPr>
        <w:pStyle w:val="5"/>
        <w:numPr>
          <w:ilvl w:val="0"/>
          <w:numId w:val="19"/>
        </w:numPr>
        <w:tabs>
          <w:tab w:val="left" w:pos="1183"/>
        </w:tabs>
        <w:spacing w:before="186" w:after="0" w:line="280" w:lineRule="exact"/>
        <w:ind w:left="1182" w:right="0" w:hanging="229"/>
        <w:jc w:val="left"/>
      </w:pPr>
      <w:r>
        <w:rPr>
          <w:color w:val="231F20"/>
          <w:w w:val="90"/>
        </w:rPr>
        <w:t>Александар</w:t>
      </w:r>
      <w:r>
        <w:rPr>
          <w:color w:val="231F20"/>
          <w:spacing w:val="19"/>
        </w:rPr>
        <w:t xml:space="preserve"> </w:t>
      </w:r>
      <w:r>
        <w:rPr>
          <w:color w:val="231F20"/>
          <w:w w:val="90"/>
        </w:rPr>
        <w:t>Петровић</w:t>
      </w:r>
      <w:r>
        <w:rPr>
          <w:color w:val="231F20"/>
          <w:spacing w:val="20"/>
        </w:rPr>
        <w:t xml:space="preserve"> </w:t>
      </w:r>
      <w:r>
        <w:rPr>
          <w:color w:val="231F20"/>
          <w:w w:val="90"/>
        </w:rPr>
        <w:t>Вавић</w:t>
      </w:r>
      <w:r>
        <w:rPr>
          <w:color w:val="231F20"/>
          <w:spacing w:val="67"/>
          <w:w w:val="150"/>
        </w:rPr>
        <w:t xml:space="preserve"> </w:t>
      </w:r>
      <w:r>
        <w:rPr>
          <w:color w:val="231F20"/>
          <w:w w:val="90"/>
        </w:rPr>
        <w:t>9.4.2010.</w:t>
      </w:r>
      <w:r>
        <w:rPr>
          <w:color w:val="231F20"/>
          <w:spacing w:val="20"/>
        </w:rPr>
        <w:t xml:space="preserve"> </w:t>
      </w:r>
      <w:r>
        <w:rPr>
          <w:color w:val="231F20"/>
          <w:spacing w:val="-2"/>
          <w:w w:val="90"/>
        </w:rPr>
        <w:t>С.Паланка</w:t>
      </w:r>
    </w:p>
    <w:p>
      <w:pPr>
        <w:pStyle w:val="8"/>
        <w:spacing w:line="237" w:lineRule="exact"/>
        <w:ind w:left="954"/>
      </w:pPr>
      <w:r>
        <w:rPr>
          <w:color w:val="231F20"/>
        </w:rPr>
        <w:t>-В.</w:t>
      </w:r>
      <w:r>
        <w:rPr>
          <w:color w:val="231F20"/>
          <w:spacing w:val="-1"/>
        </w:rPr>
        <w:t xml:space="preserve"> </w:t>
      </w:r>
      <w:r>
        <w:rPr>
          <w:color w:val="231F20"/>
        </w:rPr>
        <w:t>А.</w:t>
      </w:r>
      <w:r>
        <w:rPr>
          <w:color w:val="231F20"/>
          <w:spacing w:val="-1"/>
        </w:rPr>
        <w:t xml:space="preserve"> </w:t>
      </w:r>
      <w:r>
        <w:rPr>
          <w:color w:val="231F20"/>
        </w:rPr>
        <w:t>Моцарт:</w:t>
      </w:r>
      <w:r>
        <w:rPr>
          <w:color w:val="231F20"/>
          <w:spacing w:val="-1"/>
        </w:rPr>
        <w:t xml:space="preserve"> </w:t>
      </w:r>
      <w:r>
        <w:rPr>
          <w:color w:val="231F20"/>
        </w:rPr>
        <w:t>Соната</w:t>
      </w:r>
      <w:r>
        <w:rPr>
          <w:color w:val="231F20"/>
          <w:spacing w:val="-1"/>
        </w:rPr>
        <w:t xml:space="preserve"> </w:t>
      </w:r>
      <w:r>
        <w:rPr>
          <w:color w:val="231F20"/>
        </w:rPr>
        <w:t>КВ</w:t>
      </w:r>
      <w:r>
        <w:rPr>
          <w:color w:val="231F20"/>
          <w:spacing w:val="-1"/>
        </w:rPr>
        <w:t xml:space="preserve"> </w:t>
      </w:r>
      <w:r>
        <w:rPr>
          <w:color w:val="231F20"/>
        </w:rPr>
        <w:t>282,</w:t>
      </w:r>
      <w:r>
        <w:rPr>
          <w:color w:val="231F20"/>
          <w:spacing w:val="-1"/>
        </w:rPr>
        <w:t xml:space="preserve"> </w:t>
      </w:r>
      <w:r>
        <w:rPr>
          <w:color w:val="231F20"/>
        </w:rPr>
        <w:t>први</w:t>
      </w:r>
      <w:r>
        <w:rPr>
          <w:color w:val="231F20"/>
          <w:spacing w:val="-1"/>
        </w:rPr>
        <w:t xml:space="preserve"> </w:t>
      </w:r>
      <w:r>
        <w:rPr>
          <w:color w:val="231F20"/>
        </w:rPr>
        <w:t xml:space="preserve">став, </w:t>
      </w:r>
      <w:r>
        <w:rPr>
          <w:color w:val="231F20"/>
          <w:spacing w:val="-2"/>
        </w:rPr>
        <w:t>Aдађо</w:t>
      </w:r>
    </w:p>
    <w:p>
      <w:pPr>
        <w:pStyle w:val="8"/>
        <w:spacing w:line="256" w:lineRule="exact"/>
        <w:ind w:left="954"/>
      </w:pPr>
      <w:r>
        <w:rPr>
          <w:color w:val="231F20"/>
        </w:rPr>
        <w:t>-Е.</w:t>
      </w:r>
      <w:r>
        <w:rPr>
          <w:color w:val="231F20"/>
          <w:spacing w:val="-4"/>
        </w:rPr>
        <w:t xml:space="preserve"> </w:t>
      </w:r>
      <w:r>
        <w:rPr>
          <w:color w:val="231F20"/>
        </w:rPr>
        <w:t>Сати:</w:t>
      </w:r>
      <w:r>
        <w:rPr>
          <w:color w:val="231F20"/>
          <w:spacing w:val="-4"/>
        </w:rPr>
        <w:t xml:space="preserve"> </w:t>
      </w:r>
      <w:r>
        <w:rPr>
          <w:color w:val="231F20"/>
        </w:rPr>
        <w:t>“Gnossienne”</w:t>
      </w:r>
      <w:r>
        <w:rPr>
          <w:color w:val="231F20"/>
          <w:spacing w:val="-3"/>
        </w:rPr>
        <w:t xml:space="preserve"> </w:t>
      </w:r>
      <w:r>
        <w:rPr>
          <w:color w:val="231F20"/>
        </w:rPr>
        <w:t>број</w:t>
      </w:r>
      <w:r>
        <w:rPr>
          <w:color w:val="231F20"/>
          <w:spacing w:val="-4"/>
        </w:rPr>
        <w:t xml:space="preserve"> </w:t>
      </w:r>
      <w:r>
        <w:rPr>
          <w:color w:val="231F20"/>
          <w:spacing w:val="-10"/>
        </w:rPr>
        <w:t>1</w:t>
      </w:r>
    </w:p>
    <w:p>
      <w:pPr>
        <w:spacing w:before="208"/>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Јана</w:t>
      </w:r>
      <w:r>
        <w:rPr>
          <w:b/>
          <w:color w:val="231F20"/>
          <w:spacing w:val="-6"/>
          <w:sz w:val="20"/>
        </w:rPr>
        <w:t xml:space="preserve"> </w:t>
      </w:r>
      <w:r>
        <w:rPr>
          <w:b/>
          <w:color w:val="231F20"/>
          <w:spacing w:val="-2"/>
          <w:sz w:val="20"/>
        </w:rPr>
        <w:t>Маринковић</w:t>
      </w:r>
    </w:p>
    <w:p>
      <w:pPr>
        <w:pStyle w:val="11"/>
        <w:numPr>
          <w:ilvl w:val="0"/>
          <w:numId w:val="15"/>
        </w:numPr>
        <w:tabs>
          <w:tab w:val="left" w:pos="1181"/>
        </w:tabs>
        <w:spacing w:before="207" w:after="0" w:line="240" w:lineRule="auto"/>
        <w:ind w:left="1180" w:right="0" w:hanging="227"/>
        <w:jc w:val="left"/>
        <w:rPr>
          <w:sz w:val="20"/>
        </w:rPr>
      </w:pPr>
      <w:r>
        <w:rPr>
          <w:rFonts w:hint="default"/>
          <w:color w:val="231F20"/>
          <w:spacing w:val="-2"/>
          <w:sz w:val="20"/>
          <w:lang w:val="sr-Cyrl-RS"/>
        </w:rPr>
        <w:t xml:space="preserve"> </w:t>
      </w:r>
      <w:r>
        <w:rPr>
          <w:b/>
          <w:bCs/>
          <w:color w:val="231F20"/>
          <w:spacing w:val="-2"/>
          <w:sz w:val="20"/>
        </w:rPr>
        <w:t>РАЗРЕД</w:t>
      </w:r>
    </w:p>
    <w:p>
      <w:pPr>
        <w:pStyle w:val="5"/>
        <w:numPr>
          <w:ilvl w:val="0"/>
          <w:numId w:val="20"/>
        </w:numPr>
        <w:tabs>
          <w:tab w:val="left" w:pos="1193"/>
        </w:tabs>
        <w:spacing w:before="187" w:after="0" w:line="280" w:lineRule="exact"/>
        <w:ind w:left="1192" w:right="0" w:hanging="239"/>
        <w:jc w:val="left"/>
      </w:pPr>
      <w:r>
        <w:rPr>
          <w:color w:val="231F20"/>
          <w:w w:val="95"/>
        </w:rPr>
        <w:t>Дијана</w:t>
      </w:r>
      <w:r>
        <w:rPr>
          <w:color w:val="231F20"/>
          <w:spacing w:val="9"/>
        </w:rPr>
        <w:t xml:space="preserve"> </w:t>
      </w:r>
      <w:r>
        <w:rPr>
          <w:color w:val="231F20"/>
          <w:w w:val="95"/>
        </w:rPr>
        <w:t>Шкријељ</w:t>
      </w:r>
      <w:r>
        <w:rPr>
          <w:color w:val="231F20"/>
          <w:spacing w:val="77"/>
        </w:rPr>
        <w:t xml:space="preserve"> </w:t>
      </w:r>
      <w:r>
        <w:rPr>
          <w:color w:val="231F20"/>
          <w:w w:val="95"/>
        </w:rPr>
        <w:t>21.2.2009.</w:t>
      </w:r>
      <w:r>
        <w:rPr>
          <w:color w:val="231F20"/>
          <w:spacing w:val="10"/>
        </w:rPr>
        <w:t xml:space="preserve"> </w:t>
      </w:r>
      <w:r>
        <w:rPr>
          <w:color w:val="231F20"/>
          <w:spacing w:val="-2"/>
          <w:w w:val="95"/>
        </w:rPr>
        <w:t>Грачаница</w:t>
      </w:r>
    </w:p>
    <w:p>
      <w:pPr>
        <w:pStyle w:val="8"/>
        <w:spacing w:line="237" w:lineRule="exact"/>
        <w:ind w:left="954"/>
      </w:pPr>
      <w:r>
        <w:rPr>
          <w:color w:val="231F20"/>
        </w:rPr>
        <w:t xml:space="preserve">-Шопен: Минутни валцер оп.64 </w:t>
      </w:r>
      <w:r>
        <w:rPr>
          <w:color w:val="231F20"/>
          <w:spacing w:val="-4"/>
        </w:rPr>
        <w:t>бр.1</w:t>
      </w:r>
    </w:p>
    <w:p>
      <w:pPr>
        <w:pStyle w:val="8"/>
        <w:spacing w:line="240" w:lineRule="exact"/>
        <w:ind w:left="954"/>
      </w:pPr>
      <w:r>
        <w:rPr>
          <w:color w:val="231F20"/>
        </w:rPr>
        <w:t>-Шопен:</w:t>
      </w:r>
      <w:r>
        <w:rPr>
          <w:color w:val="231F20"/>
          <w:spacing w:val="-3"/>
        </w:rPr>
        <w:t xml:space="preserve"> </w:t>
      </w:r>
      <w:r>
        <w:rPr>
          <w:color w:val="231F20"/>
        </w:rPr>
        <w:t>Фантазија</w:t>
      </w:r>
      <w:r>
        <w:rPr>
          <w:color w:val="231F20"/>
          <w:spacing w:val="-2"/>
        </w:rPr>
        <w:t xml:space="preserve"> </w:t>
      </w:r>
      <w:r>
        <w:rPr>
          <w:color w:val="231F20"/>
        </w:rPr>
        <w:t>емпромти</w:t>
      </w:r>
      <w:r>
        <w:rPr>
          <w:color w:val="231F20"/>
          <w:spacing w:val="-2"/>
        </w:rPr>
        <w:t xml:space="preserve"> оп.66</w:t>
      </w:r>
    </w:p>
    <w:p>
      <w:pPr>
        <w:pStyle w:val="8"/>
        <w:spacing w:line="256" w:lineRule="exact"/>
        <w:ind w:left="954"/>
      </w:pPr>
      <w:r>
        <w:rPr>
          <w:color w:val="231F20"/>
        </w:rPr>
        <w:t xml:space="preserve">-Бетовен: Месечева </w:t>
      </w:r>
      <w:r>
        <w:rPr>
          <w:color w:val="231F20"/>
          <w:spacing w:val="-2"/>
        </w:rPr>
        <w:t>соната</w:t>
      </w:r>
    </w:p>
    <w:p>
      <w:pPr>
        <w:spacing w:before="20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Бојан</w:t>
      </w:r>
      <w:r>
        <w:rPr>
          <w:b/>
          <w:color w:val="231F20"/>
          <w:spacing w:val="-7"/>
          <w:sz w:val="20"/>
        </w:rPr>
        <w:t xml:space="preserve"> </w:t>
      </w:r>
      <w:r>
        <w:rPr>
          <w:b/>
          <w:color w:val="231F20"/>
          <w:spacing w:val="-2"/>
          <w:sz w:val="20"/>
        </w:rPr>
        <w:t>Ничић</w:t>
      </w:r>
    </w:p>
    <w:p>
      <w:pPr>
        <w:spacing w:after="0"/>
        <w:jc w:val="left"/>
        <w:rPr>
          <w:sz w:val="20"/>
        </w:rPr>
        <w:sectPr>
          <w:pgSz w:w="8740" w:h="12250"/>
          <w:pgMar w:top="1040" w:right="420" w:bottom="1120" w:left="860" w:header="656" w:footer="938" w:gutter="0"/>
          <w:cols w:space="720" w:num="1"/>
        </w:sectPr>
      </w:pPr>
    </w:p>
    <w:p>
      <w:pPr>
        <w:pStyle w:val="8"/>
        <w:spacing w:before="7"/>
        <w:rPr>
          <w:b/>
          <w:sz w:val="21"/>
        </w:rPr>
      </w:pPr>
    </w:p>
    <w:p>
      <w:pPr>
        <w:pStyle w:val="5"/>
        <w:numPr>
          <w:ilvl w:val="0"/>
          <w:numId w:val="20"/>
        </w:numPr>
        <w:tabs>
          <w:tab w:val="left" w:pos="1193"/>
        </w:tabs>
        <w:spacing w:before="101" w:after="0" w:line="280" w:lineRule="exact"/>
        <w:ind w:left="1192" w:right="0" w:hanging="239"/>
        <w:jc w:val="left"/>
      </w:pPr>
      <w:r>
        <w:rPr>
          <w:color w:val="231F20"/>
          <w:w w:val="95"/>
        </w:rPr>
        <w:t>Емилија</w:t>
      </w:r>
      <w:r>
        <w:rPr>
          <w:color w:val="231F20"/>
          <w:spacing w:val="12"/>
        </w:rPr>
        <w:t xml:space="preserve"> </w:t>
      </w:r>
      <w:r>
        <w:rPr>
          <w:color w:val="231F20"/>
          <w:w w:val="95"/>
        </w:rPr>
        <w:t>Мирковић</w:t>
      </w:r>
      <w:r>
        <w:rPr>
          <w:color w:val="231F20"/>
          <w:spacing w:val="54"/>
          <w:w w:val="150"/>
        </w:rPr>
        <w:t xml:space="preserve"> </w:t>
      </w:r>
      <w:r>
        <w:rPr>
          <w:color w:val="231F20"/>
          <w:w w:val="95"/>
        </w:rPr>
        <w:t>31.5.2009.</w:t>
      </w:r>
      <w:r>
        <w:rPr>
          <w:color w:val="231F20"/>
          <w:spacing w:val="13"/>
        </w:rPr>
        <w:t xml:space="preserve"> </w:t>
      </w:r>
      <w:r>
        <w:rPr>
          <w:color w:val="231F20"/>
          <w:spacing w:val="-2"/>
          <w:w w:val="95"/>
        </w:rPr>
        <w:t>Смед.Паланка</w:t>
      </w:r>
    </w:p>
    <w:p>
      <w:pPr>
        <w:pStyle w:val="8"/>
        <w:spacing w:line="237" w:lineRule="exact"/>
        <w:ind w:left="954"/>
      </w:pPr>
      <w:r>
        <w:rPr>
          <w:color w:val="231F20"/>
        </w:rPr>
        <w:t>-</w:t>
      </w:r>
      <w:r>
        <w:rPr>
          <w:color w:val="231F20"/>
          <w:spacing w:val="-2"/>
        </w:rPr>
        <w:t>М.Шмиц:Етида,</w:t>
      </w:r>
    </w:p>
    <w:p>
      <w:pPr>
        <w:pStyle w:val="8"/>
        <w:spacing w:line="256" w:lineRule="exact"/>
        <w:ind w:left="954"/>
      </w:pPr>
      <w:r>
        <w:rPr>
          <w:color w:val="231F20"/>
        </w:rPr>
        <w:t>-Ф.</w:t>
      </w:r>
      <w:r>
        <w:rPr>
          <w:color w:val="231F20"/>
          <w:spacing w:val="-2"/>
        </w:rPr>
        <w:t xml:space="preserve"> </w:t>
      </w:r>
      <w:r>
        <w:rPr>
          <w:color w:val="231F20"/>
        </w:rPr>
        <w:t>Шопен:</w:t>
      </w:r>
      <w:r>
        <w:rPr>
          <w:color w:val="231F20"/>
          <w:spacing w:val="-2"/>
        </w:rPr>
        <w:t xml:space="preserve"> </w:t>
      </w:r>
      <w:r>
        <w:rPr>
          <w:color w:val="231F20"/>
        </w:rPr>
        <w:t>Валцер</w:t>
      </w:r>
      <w:r>
        <w:rPr>
          <w:color w:val="231F20"/>
          <w:spacing w:val="-1"/>
        </w:rPr>
        <w:t xml:space="preserve"> </w:t>
      </w:r>
      <w:r>
        <w:rPr>
          <w:color w:val="231F20"/>
        </w:rPr>
        <w:t>а</w:t>
      </w:r>
      <w:r>
        <w:rPr>
          <w:color w:val="231F20"/>
          <w:spacing w:val="-2"/>
        </w:rPr>
        <w:t xml:space="preserve"> </w:t>
      </w:r>
      <w:r>
        <w:rPr>
          <w:color w:val="231F20"/>
          <w:spacing w:val="-5"/>
        </w:rPr>
        <w:t>мол</w:t>
      </w:r>
    </w:p>
    <w:p>
      <w:pPr>
        <w:spacing w:before="20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Иван</w:t>
      </w:r>
      <w:r>
        <w:rPr>
          <w:b/>
          <w:color w:val="231F20"/>
          <w:spacing w:val="-6"/>
          <w:sz w:val="20"/>
        </w:rPr>
        <w:t xml:space="preserve"> </w:t>
      </w:r>
      <w:r>
        <w:rPr>
          <w:b/>
          <w:color w:val="231F20"/>
          <w:spacing w:val="-2"/>
          <w:sz w:val="20"/>
        </w:rPr>
        <w:t>Радовановић</w:t>
      </w:r>
    </w:p>
    <w:p>
      <w:pPr>
        <w:pStyle w:val="5"/>
        <w:numPr>
          <w:ilvl w:val="0"/>
          <w:numId w:val="20"/>
        </w:numPr>
        <w:tabs>
          <w:tab w:val="left" w:pos="1193"/>
        </w:tabs>
        <w:spacing w:before="186" w:after="0" w:line="280" w:lineRule="exact"/>
        <w:ind w:left="1192" w:right="0" w:hanging="239"/>
        <w:jc w:val="left"/>
      </w:pPr>
      <w:r>
        <w:rPr>
          <w:color w:val="231F20"/>
          <w:w w:val="95"/>
        </w:rPr>
        <w:t>Милан</w:t>
      </w:r>
      <w:r>
        <w:rPr>
          <w:color w:val="231F20"/>
          <w:spacing w:val="10"/>
        </w:rPr>
        <w:t xml:space="preserve"> </w:t>
      </w:r>
      <w:r>
        <w:rPr>
          <w:color w:val="231F20"/>
          <w:w w:val="95"/>
        </w:rPr>
        <w:t>Јанковић</w:t>
      </w:r>
      <w:r>
        <w:rPr>
          <w:color w:val="231F20"/>
          <w:spacing w:val="77"/>
        </w:rPr>
        <w:t xml:space="preserve"> </w:t>
      </w:r>
      <w:r>
        <w:rPr>
          <w:color w:val="231F20"/>
          <w:w w:val="95"/>
        </w:rPr>
        <w:t>7.4.2008.</w:t>
      </w:r>
      <w:r>
        <w:rPr>
          <w:color w:val="231F20"/>
          <w:spacing w:val="10"/>
        </w:rPr>
        <w:t xml:space="preserve"> </w:t>
      </w:r>
      <w:r>
        <w:rPr>
          <w:color w:val="231F20"/>
          <w:spacing w:val="-2"/>
          <w:w w:val="95"/>
        </w:rPr>
        <w:t>Алексинац</w:t>
      </w:r>
    </w:p>
    <w:p>
      <w:pPr>
        <w:pStyle w:val="8"/>
        <w:spacing w:line="237" w:lineRule="exact"/>
        <w:ind w:left="954"/>
      </w:pPr>
      <w:r>
        <w:rPr>
          <w:color w:val="231F20"/>
        </w:rPr>
        <w:t>-Бах:</w:t>
      </w:r>
      <w:r>
        <w:rPr>
          <w:color w:val="231F20"/>
          <w:spacing w:val="-3"/>
        </w:rPr>
        <w:t xml:space="preserve"> </w:t>
      </w:r>
      <w:r>
        <w:rPr>
          <w:color w:val="231F20"/>
        </w:rPr>
        <w:t>Трогласна</w:t>
      </w:r>
      <w:r>
        <w:rPr>
          <w:color w:val="231F20"/>
          <w:spacing w:val="-4"/>
        </w:rPr>
        <w:t xml:space="preserve"> </w:t>
      </w:r>
      <w:r>
        <w:rPr>
          <w:color w:val="231F20"/>
        </w:rPr>
        <w:t>инвенција</w:t>
      </w:r>
      <w:r>
        <w:rPr>
          <w:color w:val="231F20"/>
          <w:spacing w:val="-3"/>
        </w:rPr>
        <w:t xml:space="preserve"> </w:t>
      </w:r>
      <w:r>
        <w:rPr>
          <w:color w:val="231F20"/>
        </w:rPr>
        <w:t>бр.11,</w:t>
      </w:r>
      <w:r>
        <w:rPr>
          <w:color w:val="231F20"/>
          <w:spacing w:val="-4"/>
        </w:rPr>
        <w:t xml:space="preserve"> </w:t>
      </w:r>
      <w:r>
        <w:rPr>
          <w:color w:val="231F20"/>
        </w:rPr>
        <w:t>ге</w:t>
      </w:r>
      <w:r>
        <w:rPr>
          <w:color w:val="231F20"/>
          <w:spacing w:val="-3"/>
        </w:rPr>
        <w:t xml:space="preserve"> </w:t>
      </w:r>
      <w:r>
        <w:rPr>
          <w:color w:val="231F20"/>
          <w:spacing w:val="-5"/>
        </w:rPr>
        <w:t>мол</w:t>
      </w:r>
    </w:p>
    <w:p>
      <w:pPr>
        <w:pStyle w:val="11"/>
        <w:numPr>
          <w:ilvl w:val="0"/>
          <w:numId w:val="3"/>
        </w:numPr>
        <w:tabs>
          <w:tab w:val="left" w:pos="1071"/>
        </w:tabs>
        <w:spacing w:before="0" w:after="0" w:line="256" w:lineRule="exact"/>
        <w:ind w:left="1070" w:right="0" w:hanging="117"/>
        <w:jc w:val="left"/>
        <w:rPr>
          <w:sz w:val="20"/>
        </w:rPr>
      </w:pPr>
      <w:r>
        <w:rPr>
          <w:color w:val="231F20"/>
          <w:sz w:val="20"/>
        </w:rPr>
        <w:t>Ј.Хајдн:</w:t>
      </w:r>
      <w:r>
        <w:rPr>
          <w:color w:val="231F20"/>
          <w:spacing w:val="-5"/>
          <w:sz w:val="20"/>
        </w:rPr>
        <w:t xml:space="preserve"> </w:t>
      </w:r>
      <w:r>
        <w:rPr>
          <w:color w:val="231F20"/>
          <w:sz w:val="20"/>
        </w:rPr>
        <w:t>Соната</w:t>
      </w:r>
      <w:r>
        <w:rPr>
          <w:color w:val="231F20"/>
          <w:spacing w:val="-5"/>
          <w:sz w:val="20"/>
        </w:rPr>
        <w:t xml:space="preserve"> </w:t>
      </w:r>
      <w:r>
        <w:rPr>
          <w:color w:val="231F20"/>
          <w:sz w:val="20"/>
        </w:rPr>
        <w:t>Хоб:XVI</w:t>
      </w:r>
      <w:r>
        <w:rPr>
          <w:color w:val="231F20"/>
          <w:spacing w:val="-5"/>
          <w:sz w:val="20"/>
        </w:rPr>
        <w:t xml:space="preserve"> </w:t>
      </w:r>
      <w:r>
        <w:rPr>
          <w:color w:val="231F20"/>
          <w:sz w:val="20"/>
        </w:rPr>
        <w:t>бр.34,</w:t>
      </w:r>
      <w:r>
        <w:rPr>
          <w:color w:val="231F20"/>
          <w:spacing w:val="-5"/>
          <w:sz w:val="20"/>
        </w:rPr>
        <w:t xml:space="preserve"> </w:t>
      </w:r>
      <w:r>
        <w:rPr>
          <w:color w:val="231F20"/>
          <w:sz w:val="20"/>
        </w:rPr>
        <w:t>е-</w:t>
      </w:r>
      <w:r>
        <w:rPr>
          <w:color w:val="231F20"/>
          <w:spacing w:val="-5"/>
          <w:sz w:val="20"/>
        </w:rPr>
        <w:t>мол</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Душан</w:t>
      </w:r>
      <w:r>
        <w:rPr>
          <w:b/>
          <w:color w:val="231F20"/>
          <w:spacing w:val="-7"/>
          <w:sz w:val="20"/>
        </w:rPr>
        <w:t xml:space="preserve"> </w:t>
      </w:r>
      <w:r>
        <w:rPr>
          <w:b/>
          <w:color w:val="231F20"/>
          <w:spacing w:val="-2"/>
          <w:sz w:val="20"/>
        </w:rPr>
        <w:t>Сутон</w:t>
      </w:r>
    </w:p>
    <w:p>
      <w:pPr>
        <w:pStyle w:val="5"/>
        <w:numPr>
          <w:ilvl w:val="0"/>
          <w:numId w:val="20"/>
        </w:numPr>
        <w:tabs>
          <w:tab w:val="left" w:pos="1193"/>
        </w:tabs>
        <w:spacing w:before="186" w:after="0" w:line="280" w:lineRule="exact"/>
        <w:ind w:left="1192" w:right="0" w:hanging="239"/>
        <w:jc w:val="left"/>
      </w:pPr>
      <w:r>
        <w:rPr>
          <w:color w:val="231F20"/>
          <w:w w:val="95"/>
        </w:rPr>
        <w:t>Михајло</w:t>
      </w:r>
      <w:r>
        <w:rPr>
          <w:color w:val="231F20"/>
          <w:spacing w:val="15"/>
        </w:rPr>
        <w:t xml:space="preserve"> </w:t>
      </w:r>
      <w:r>
        <w:rPr>
          <w:color w:val="231F20"/>
          <w:w w:val="95"/>
        </w:rPr>
        <w:t>Раденковић</w:t>
      </w:r>
      <w:r>
        <w:rPr>
          <w:color w:val="231F20"/>
          <w:spacing w:val="61"/>
          <w:w w:val="150"/>
        </w:rPr>
        <w:t xml:space="preserve"> </w:t>
      </w:r>
      <w:r>
        <w:rPr>
          <w:color w:val="231F20"/>
          <w:w w:val="95"/>
        </w:rPr>
        <w:t>15.12.2008.</w:t>
      </w:r>
      <w:r>
        <w:rPr>
          <w:color w:val="231F20"/>
          <w:spacing w:val="15"/>
        </w:rPr>
        <w:t xml:space="preserve"> </w:t>
      </w:r>
      <w:r>
        <w:rPr>
          <w:color w:val="231F20"/>
          <w:spacing w:val="-2"/>
          <w:w w:val="95"/>
        </w:rPr>
        <w:t>Књажевац</w:t>
      </w:r>
    </w:p>
    <w:p>
      <w:pPr>
        <w:pStyle w:val="8"/>
        <w:spacing w:line="237" w:lineRule="exact"/>
        <w:ind w:left="954"/>
      </w:pPr>
      <w:r>
        <w:rPr>
          <w:color w:val="231F20"/>
        </w:rPr>
        <w:t>-Д.Скарлати:</w:t>
      </w:r>
      <w:r>
        <w:rPr>
          <w:color w:val="231F20"/>
          <w:spacing w:val="-3"/>
        </w:rPr>
        <w:t xml:space="preserve"> </w:t>
      </w:r>
      <w:r>
        <w:rPr>
          <w:color w:val="231F20"/>
        </w:rPr>
        <w:t>Соната</w:t>
      </w:r>
      <w:r>
        <w:rPr>
          <w:color w:val="231F20"/>
          <w:spacing w:val="-1"/>
        </w:rPr>
        <w:t xml:space="preserve"> </w:t>
      </w:r>
      <w:r>
        <w:rPr>
          <w:color w:val="231F20"/>
        </w:rPr>
        <w:t>к.1,</w:t>
      </w:r>
      <w:r>
        <w:rPr>
          <w:color w:val="231F20"/>
          <w:spacing w:val="-1"/>
        </w:rPr>
        <w:t xml:space="preserve"> </w:t>
      </w:r>
      <w:r>
        <w:rPr>
          <w:color w:val="231F20"/>
        </w:rPr>
        <w:t xml:space="preserve">де </w:t>
      </w:r>
      <w:r>
        <w:rPr>
          <w:color w:val="231F20"/>
          <w:spacing w:val="-5"/>
        </w:rPr>
        <w:t>мол</w:t>
      </w:r>
    </w:p>
    <w:p>
      <w:pPr>
        <w:pStyle w:val="8"/>
        <w:spacing w:line="256" w:lineRule="exact"/>
        <w:ind w:left="954"/>
      </w:pPr>
      <w:r>
        <w:rPr>
          <w:color w:val="231F20"/>
        </w:rPr>
        <w:t>-Шопен:</w:t>
      </w:r>
      <w:r>
        <w:rPr>
          <w:color w:val="231F20"/>
          <w:spacing w:val="-2"/>
        </w:rPr>
        <w:t xml:space="preserve"> </w:t>
      </w:r>
      <w:r>
        <w:rPr>
          <w:color w:val="231F20"/>
        </w:rPr>
        <w:t>Фантазија</w:t>
      </w:r>
      <w:r>
        <w:rPr>
          <w:color w:val="231F20"/>
          <w:spacing w:val="-1"/>
        </w:rPr>
        <w:t xml:space="preserve"> </w:t>
      </w:r>
      <w:r>
        <w:rPr>
          <w:color w:val="231F20"/>
        </w:rPr>
        <w:t>емпромти</w:t>
      </w:r>
      <w:r>
        <w:rPr>
          <w:color w:val="231F20"/>
          <w:spacing w:val="-2"/>
        </w:rPr>
        <w:t xml:space="preserve"> </w:t>
      </w:r>
      <w:r>
        <w:rPr>
          <w:color w:val="231F20"/>
        </w:rPr>
        <w:t>оп.66,</w:t>
      </w:r>
      <w:r>
        <w:rPr>
          <w:color w:val="231F20"/>
          <w:spacing w:val="-1"/>
        </w:rPr>
        <w:t xml:space="preserve"> </w:t>
      </w:r>
      <w:r>
        <w:rPr>
          <w:color w:val="231F20"/>
        </w:rPr>
        <w:t>цис</w:t>
      </w:r>
      <w:r>
        <w:rPr>
          <w:color w:val="231F20"/>
          <w:spacing w:val="-1"/>
        </w:rPr>
        <w:t xml:space="preserve"> </w:t>
      </w:r>
      <w:r>
        <w:rPr>
          <w:color w:val="231F20"/>
          <w:spacing w:val="-5"/>
        </w:rPr>
        <w:t>мол</w:t>
      </w:r>
    </w:p>
    <w:p>
      <w:pPr>
        <w:spacing w:before="208"/>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Душан</w:t>
      </w:r>
      <w:r>
        <w:rPr>
          <w:b/>
          <w:color w:val="231F20"/>
          <w:spacing w:val="-7"/>
          <w:sz w:val="20"/>
        </w:rPr>
        <w:t xml:space="preserve"> </w:t>
      </w:r>
      <w:r>
        <w:rPr>
          <w:b/>
          <w:color w:val="231F20"/>
          <w:spacing w:val="-2"/>
          <w:sz w:val="20"/>
        </w:rPr>
        <w:t>Сутон</w:t>
      </w:r>
    </w:p>
    <w:p>
      <w:pPr>
        <w:pStyle w:val="8"/>
        <w:spacing w:before="4"/>
        <w:rPr>
          <w:b/>
          <w:sz w:val="31"/>
        </w:rPr>
      </w:pPr>
    </w:p>
    <w:p>
      <w:pPr>
        <w:pStyle w:val="5"/>
        <w:numPr>
          <w:ilvl w:val="0"/>
          <w:numId w:val="20"/>
        </w:numPr>
        <w:tabs>
          <w:tab w:val="left" w:pos="1193"/>
        </w:tabs>
        <w:spacing w:before="0" w:after="0" w:line="280" w:lineRule="exact"/>
        <w:ind w:left="1192" w:right="0" w:hanging="239"/>
        <w:jc w:val="left"/>
      </w:pPr>
      <w:r>
        <w:rPr>
          <w:color w:val="231F20"/>
          <w:w w:val="95"/>
        </w:rPr>
        <w:t>Теодора</w:t>
      </w:r>
      <w:r>
        <w:rPr>
          <w:color w:val="231F20"/>
          <w:spacing w:val="10"/>
        </w:rPr>
        <w:t xml:space="preserve"> </w:t>
      </w:r>
      <w:r>
        <w:rPr>
          <w:color w:val="231F20"/>
          <w:w w:val="95"/>
        </w:rPr>
        <w:t>Ивановић</w:t>
      </w:r>
      <w:r>
        <w:rPr>
          <w:color w:val="231F20"/>
          <w:spacing w:val="79"/>
        </w:rPr>
        <w:t xml:space="preserve"> </w:t>
      </w:r>
      <w:r>
        <w:rPr>
          <w:color w:val="231F20"/>
          <w:w w:val="95"/>
        </w:rPr>
        <w:t>23.1.2009.</w:t>
      </w:r>
      <w:r>
        <w:rPr>
          <w:color w:val="231F20"/>
          <w:spacing w:val="10"/>
        </w:rPr>
        <w:t xml:space="preserve"> </w:t>
      </w:r>
      <w:r>
        <w:rPr>
          <w:color w:val="231F20"/>
          <w:spacing w:val="-2"/>
          <w:w w:val="95"/>
        </w:rPr>
        <w:t>Смед.Паланка</w:t>
      </w:r>
    </w:p>
    <w:p>
      <w:pPr>
        <w:pStyle w:val="8"/>
        <w:spacing w:line="237" w:lineRule="exact"/>
        <w:ind w:left="954"/>
      </w:pPr>
      <w:r>
        <w:rPr>
          <w:color w:val="231F20"/>
        </w:rPr>
        <w:t>-В.</w:t>
      </w:r>
      <w:r>
        <w:rPr>
          <w:color w:val="231F20"/>
          <w:spacing w:val="-1"/>
        </w:rPr>
        <w:t xml:space="preserve"> </w:t>
      </w:r>
      <w:r>
        <w:rPr>
          <w:color w:val="231F20"/>
        </w:rPr>
        <w:t>А.</w:t>
      </w:r>
      <w:r>
        <w:rPr>
          <w:color w:val="231F20"/>
          <w:spacing w:val="-1"/>
        </w:rPr>
        <w:t xml:space="preserve"> </w:t>
      </w:r>
      <w:r>
        <w:rPr>
          <w:color w:val="231F20"/>
        </w:rPr>
        <w:t>Моцарт:</w:t>
      </w:r>
      <w:r>
        <w:rPr>
          <w:color w:val="231F20"/>
          <w:spacing w:val="-1"/>
        </w:rPr>
        <w:t xml:space="preserve"> </w:t>
      </w:r>
      <w:r>
        <w:rPr>
          <w:color w:val="231F20"/>
        </w:rPr>
        <w:t>Соната</w:t>
      </w:r>
      <w:r>
        <w:rPr>
          <w:color w:val="231F20"/>
          <w:spacing w:val="-1"/>
        </w:rPr>
        <w:t xml:space="preserve"> </w:t>
      </w:r>
      <w:r>
        <w:rPr>
          <w:color w:val="231F20"/>
        </w:rPr>
        <w:t>К</w:t>
      </w:r>
      <w:r>
        <w:rPr>
          <w:color w:val="231F20"/>
          <w:spacing w:val="-1"/>
        </w:rPr>
        <w:t xml:space="preserve"> </w:t>
      </w:r>
      <w:r>
        <w:rPr>
          <w:color w:val="231F20"/>
        </w:rPr>
        <w:t>570,</w:t>
      </w:r>
      <w:r>
        <w:rPr>
          <w:color w:val="231F20"/>
          <w:spacing w:val="-1"/>
        </w:rPr>
        <w:t xml:space="preserve"> </w:t>
      </w:r>
      <w:r>
        <w:rPr>
          <w:color w:val="231F20"/>
        </w:rPr>
        <w:t>први</w:t>
      </w:r>
      <w:r>
        <w:rPr>
          <w:color w:val="231F20"/>
          <w:spacing w:val="-1"/>
        </w:rPr>
        <w:t xml:space="preserve"> </w:t>
      </w:r>
      <w:r>
        <w:rPr>
          <w:color w:val="231F20"/>
        </w:rPr>
        <w:t xml:space="preserve">став, </w:t>
      </w:r>
      <w:r>
        <w:rPr>
          <w:color w:val="231F20"/>
          <w:spacing w:val="-2"/>
        </w:rPr>
        <w:t>Allegro</w:t>
      </w:r>
    </w:p>
    <w:p>
      <w:pPr>
        <w:pStyle w:val="8"/>
        <w:spacing w:line="256" w:lineRule="exact"/>
        <w:ind w:left="954"/>
      </w:pPr>
      <w:r>
        <w:rPr>
          <w:color w:val="231F20"/>
        </w:rPr>
        <w:t xml:space="preserve">-А. Пјецонка: </w:t>
      </w:r>
      <w:r>
        <w:rPr>
          <w:color w:val="231F20"/>
          <w:spacing w:val="-2"/>
        </w:rPr>
        <w:t>Тарантела</w:t>
      </w:r>
    </w:p>
    <w:p>
      <w:pPr>
        <w:spacing w:before="208"/>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Јана</w:t>
      </w:r>
      <w:r>
        <w:rPr>
          <w:b/>
          <w:color w:val="231F20"/>
          <w:spacing w:val="-6"/>
          <w:sz w:val="20"/>
        </w:rPr>
        <w:t xml:space="preserve"> </w:t>
      </w:r>
      <w:r>
        <w:rPr>
          <w:b/>
          <w:color w:val="231F20"/>
          <w:spacing w:val="-2"/>
          <w:sz w:val="20"/>
        </w:rPr>
        <w:t>Маринковић</w:t>
      </w:r>
    </w:p>
    <w:p>
      <w:pPr>
        <w:spacing w:after="0"/>
        <w:jc w:val="left"/>
        <w:rPr>
          <w:sz w:val="20"/>
        </w:rPr>
        <w:sectPr>
          <w:pgSz w:w="8740" w:h="12250"/>
          <w:pgMar w:top="1040" w:right="420" w:bottom="1120" w:left="860" w:header="656" w:footer="938" w:gutter="0"/>
          <w:cols w:space="720" w:num="1"/>
        </w:sectPr>
      </w:pPr>
    </w:p>
    <w:p>
      <w:pPr>
        <w:tabs>
          <w:tab w:val="left" w:pos="5427"/>
        </w:tabs>
        <w:spacing w:before="145"/>
        <w:ind w:left="954" w:right="0" w:firstLine="0"/>
        <w:jc w:val="left"/>
        <w:rPr>
          <w:b/>
          <w:sz w:val="24"/>
        </w:rPr>
      </w:pPr>
      <w:r>
        <w:rPr>
          <w:b/>
          <w:color w:val="231F20"/>
          <w:spacing w:val="-2"/>
          <w:sz w:val="30"/>
        </w:rPr>
        <w:t>ВИОЛИНА</w:t>
      </w:r>
      <w:r>
        <w:rPr>
          <w:rFonts w:ascii="Times New Roman" w:hAnsi="Times New Roman"/>
          <w:color w:val="231F20"/>
          <w:sz w:val="30"/>
        </w:rPr>
        <w:tab/>
      </w:r>
      <w:r>
        <w:rPr>
          <w:b/>
          <w:color w:val="231F20"/>
          <w:spacing w:val="-2"/>
          <w:sz w:val="24"/>
        </w:rPr>
        <w:t>5.12.2022.</w:t>
      </w:r>
    </w:p>
    <w:p>
      <w:pPr>
        <w:pStyle w:val="8"/>
        <w:spacing w:before="178"/>
        <w:ind w:left="954"/>
        <w:rPr>
          <w:b/>
          <w:bCs/>
        </w:rPr>
      </w:pPr>
      <w:r>
        <w:rPr>
          <w:b/>
          <w:bCs/>
          <w:color w:val="231F20"/>
          <w:spacing w:val="-2"/>
        </w:rPr>
        <w:t>ПРЕТКАТЕГОРИЈА</w:t>
      </w:r>
    </w:p>
    <w:p>
      <w:pPr>
        <w:pStyle w:val="5"/>
        <w:spacing w:before="186"/>
        <w:ind w:left="954" w:firstLine="0"/>
      </w:pPr>
      <w:r>
        <w:rPr>
          <w:color w:val="231F20"/>
          <w:w w:val="95"/>
        </w:rPr>
        <w:t>1.</w:t>
      </w:r>
      <w:r>
        <w:rPr>
          <w:color w:val="231F20"/>
          <w:spacing w:val="11"/>
        </w:rPr>
        <w:t xml:space="preserve"> </w:t>
      </w:r>
      <w:r>
        <w:rPr>
          <w:color w:val="231F20"/>
          <w:w w:val="95"/>
        </w:rPr>
        <w:t>Ива</w:t>
      </w:r>
      <w:r>
        <w:rPr>
          <w:color w:val="231F20"/>
          <w:spacing w:val="11"/>
        </w:rPr>
        <w:t xml:space="preserve"> </w:t>
      </w:r>
      <w:r>
        <w:rPr>
          <w:color w:val="231F20"/>
          <w:w w:val="95"/>
        </w:rPr>
        <w:t>Миловановић</w:t>
      </w:r>
      <w:r>
        <w:rPr>
          <w:color w:val="231F20"/>
          <w:spacing w:val="11"/>
        </w:rPr>
        <w:t xml:space="preserve"> </w:t>
      </w:r>
      <w:r>
        <w:rPr>
          <w:color w:val="231F20"/>
          <w:w w:val="95"/>
        </w:rPr>
        <w:t>3.11.2016.</w:t>
      </w:r>
      <w:r>
        <w:rPr>
          <w:color w:val="231F20"/>
          <w:spacing w:val="79"/>
        </w:rPr>
        <w:t xml:space="preserve"> </w:t>
      </w:r>
      <w:r>
        <w:rPr>
          <w:color w:val="231F20"/>
          <w:spacing w:val="-2"/>
          <w:w w:val="95"/>
        </w:rPr>
        <w:t>Јагодина</w:t>
      </w:r>
    </w:p>
    <w:p>
      <w:pPr>
        <w:pStyle w:val="8"/>
        <w:spacing w:line="237" w:lineRule="exact"/>
        <w:ind w:left="954"/>
      </w:pPr>
      <w:r>
        <w:rPr>
          <w:color w:val="231F20"/>
        </w:rPr>
        <w:t xml:space="preserve">-Лисенко: </w:t>
      </w:r>
      <w:r>
        <w:rPr>
          <w:color w:val="231F20"/>
          <w:spacing w:val="-2"/>
        </w:rPr>
        <w:t>Лисица</w:t>
      </w:r>
    </w:p>
    <w:p>
      <w:pPr>
        <w:pStyle w:val="8"/>
        <w:spacing w:line="256" w:lineRule="exact"/>
        <w:ind w:left="954"/>
      </w:pPr>
      <w:r>
        <w:rPr>
          <w:color w:val="231F20"/>
        </w:rPr>
        <w:t>-Мареј</w:t>
      </w:r>
      <w:r>
        <w:rPr>
          <w:color w:val="231F20"/>
          <w:spacing w:val="-2"/>
        </w:rPr>
        <w:t xml:space="preserve"> </w:t>
      </w:r>
      <w:r>
        <w:rPr>
          <w:color w:val="231F20"/>
        </w:rPr>
        <w:t>Тејт:</w:t>
      </w:r>
      <w:r>
        <w:rPr>
          <w:color w:val="231F20"/>
          <w:spacing w:val="-2"/>
        </w:rPr>
        <w:t xml:space="preserve"> </w:t>
      </w:r>
      <w:r>
        <w:rPr>
          <w:color w:val="231F20"/>
        </w:rPr>
        <w:t>Кантри</w:t>
      </w:r>
      <w:r>
        <w:rPr>
          <w:color w:val="231F20"/>
          <w:spacing w:val="-1"/>
        </w:rPr>
        <w:t xml:space="preserve"> </w:t>
      </w:r>
      <w:r>
        <w:rPr>
          <w:color w:val="231F20"/>
          <w:spacing w:val="-4"/>
        </w:rPr>
        <w:t>денс</w:t>
      </w:r>
    </w:p>
    <w:p>
      <w:pPr>
        <w:spacing w:before="233" w:line="211" w:lineRule="auto"/>
        <w:ind w:left="1006" w:right="1858" w:firstLine="0"/>
        <w:jc w:val="left"/>
        <w:rPr>
          <w:b/>
          <w:sz w:val="20"/>
        </w:rPr>
      </w:pPr>
      <w:r>
        <w:rPr>
          <w:b/>
          <w:color w:val="231F20"/>
          <w:sz w:val="20"/>
        </w:rPr>
        <w:t>Наставник: Ирена Стојиљковић Корепетитор:</w:t>
      </w:r>
      <w:r>
        <w:rPr>
          <w:b/>
          <w:color w:val="231F20"/>
          <w:spacing w:val="-13"/>
          <w:sz w:val="20"/>
        </w:rPr>
        <w:t xml:space="preserve"> </w:t>
      </w:r>
      <w:r>
        <w:rPr>
          <w:b/>
          <w:color w:val="231F20"/>
          <w:sz w:val="20"/>
        </w:rPr>
        <w:t>Александар</w:t>
      </w:r>
      <w:r>
        <w:rPr>
          <w:b/>
          <w:color w:val="231F20"/>
          <w:spacing w:val="-13"/>
          <w:sz w:val="20"/>
        </w:rPr>
        <w:t xml:space="preserve"> </w:t>
      </w:r>
      <w:r>
        <w:rPr>
          <w:b/>
          <w:color w:val="231F20"/>
          <w:sz w:val="20"/>
        </w:rPr>
        <w:t>Љубисављевић</w:t>
      </w:r>
    </w:p>
    <w:p>
      <w:pPr>
        <w:pStyle w:val="11"/>
        <w:numPr>
          <w:ilvl w:val="0"/>
          <w:numId w:val="21"/>
        </w:numPr>
        <w:tabs>
          <w:tab w:val="left" w:pos="1118"/>
        </w:tabs>
        <w:spacing w:before="215" w:after="0" w:line="240" w:lineRule="auto"/>
        <w:ind w:left="1117" w:right="0" w:hanging="164"/>
        <w:jc w:val="left"/>
        <w:rPr>
          <w:b/>
          <w:bCs/>
          <w:sz w:val="20"/>
        </w:rPr>
      </w:pPr>
      <w:r>
        <w:rPr>
          <w:b/>
          <w:bCs/>
          <w:color w:val="231F20"/>
          <w:spacing w:val="-2"/>
          <w:sz w:val="20"/>
        </w:rPr>
        <w:t>РАЗРЕД</w:t>
      </w:r>
    </w:p>
    <w:p>
      <w:pPr>
        <w:pStyle w:val="5"/>
        <w:numPr>
          <w:ilvl w:val="0"/>
          <w:numId w:val="22"/>
        </w:numPr>
        <w:tabs>
          <w:tab w:val="left" w:pos="1193"/>
        </w:tabs>
        <w:spacing w:before="187" w:after="0" w:line="280" w:lineRule="exact"/>
        <w:ind w:left="1192" w:right="0" w:hanging="239"/>
        <w:jc w:val="left"/>
      </w:pPr>
      <w:r>
        <w:rPr>
          <w:color w:val="231F20"/>
          <w:w w:val="95"/>
        </w:rPr>
        <w:t>Љубица</w:t>
      </w:r>
      <w:r>
        <w:rPr>
          <w:color w:val="231F20"/>
          <w:spacing w:val="7"/>
        </w:rPr>
        <w:t xml:space="preserve"> </w:t>
      </w:r>
      <w:r>
        <w:rPr>
          <w:color w:val="231F20"/>
          <w:w w:val="95"/>
        </w:rPr>
        <w:t>Новчић</w:t>
      </w:r>
      <w:r>
        <w:rPr>
          <w:color w:val="231F20"/>
          <w:spacing w:val="8"/>
        </w:rPr>
        <w:t xml:space="preserve"> </w:t>
      </w:r>
      <w:r>
        <w:rPr>
          <w:color w:val="231F20"/>
          <w:w w:val="95"/>
        </w:rPr>
        <w:t>20.3.2014.</w:t>
      </w:r>
      <w:r>
        <w:rPr>
          <w:color w:val="231F20"/>
          <w:spacing w:val="40"/>
        </w:rPr>
        <w:t xml:space="preserve">  </w:t>
      </w:r>
      <w:r>
        <w:rPr>
          <w:color w:val="231F20"/>
          <w:spacing w:val="-5"/>
          <w:w w:val="95"/>
        </w:rPr>
        <w:t>Ниш</w:t>
      </w:r>
    </w:p>
    <w:p>
      <w:pPr>
        <w:pStyle w:val="8"/>
        <w:spacing w:line="237" w:lineRule="exact"/>
        <w:ind w:left="954"/>
      </w:pPr>
      <w:r>
        <w:rPr>
          <w:color w:val="231F20"/>
        </w:rPr>
        <w:t>-П.Николић: Кончертино, Ге-</w:t>
      </w:r>
      <w:r>
        <w:rPr>
          <w:color w:val="231F20"/>
          <w:spacing w:val="-5"/>
        </w:rPr>
        <w:t>дур</w:t>
      </w:r>
    </w:p>
    <w:p>
      <w:pPr>
        <w:pStyle w:val="8"/>
        <w:spacing w:line="256" w:lineRule="exact"/>
        <w:ind w:left="954"/>
      </w:pPr>
      <w:r>
        <w:rPr>
          <w:color w:val="231F20"/>
        </w:rPr>
        <w:t xml:space="preserve">-Н.Бакланова: </w:t>
      </w:r>
      <w:r>
        <w:rPr>
          <w:color w:val="231F20"/>
          <w:spacing w:val="-2"/>
        </w:rPr>
        <w:t>Мазурка</w:t>
      </w:r>
    </w:p>
    <w:p>
      <w:pPr>
        <w:spacing w:before="233" w:line="211"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Љубица</w:t>
      </w:r>
      <w:r>
        <w:rPr>
          <w:b/>
          <w:color w:val="231F20"/>
          <w:spacing w:val="-13"/>
          <w:sz w:val="20"/>
        </w:rPr>
        <w:t xml:space="preserve"> </w:t>
      </w:r>
      <w:r>
        <w:rPr>
          <w:b/>
          <w:color w:val="231F20"/>
          <w:sz w:val="20"/>
        </w:rPr>
        <w:t>Величковић Корепетитор: Мина Красић</w:t>
      </w:r>
    </w:p>
    <w:p>
      <w:pPr>
        <w:pStyle w:val="5"/>
        <w:numPr>
          <w:ilvl w:val="0"/>
          <w:numId w:val="22"/>
        </w:numPr>
        <w:tabs>
          <w:tab w:val="left" w:pos="1193"/>
        </w:tabs>
        <w:spacing w:before="194" w:after="0" w:line="280" w:lineRule="exact"/>
        <w:ind w:left="1192" w:right="0" w:hanging="239"/>
        <w:jc w:val="left"/>
      </w:pPr>
      <w:r>
        <w:rPr>
          <w:color w:val="231F20"/>
          <w:w w:val="95"/>
        </w:rPr>
        <w:t>Таиса</w:t>
      </w:r>
      <w:r>
        <w:rPr>
          <w:color w:val="231F20"/>
          <w:spacing w:val="10"/>
        </w:rPr>
        <w:t xml:space="preserve"> </w:t>
      </w:r>
      <w:r>
        <w:rPr>
          <w:color w:val="231F20"/>
          <w:w w:val="95"/>
        </w:rPr>
        <w:t>Веселиновић</w:t>
      </w:r>
      <w:r>
        <w:rPr>
          <w:color w:val="231F20"/>
          <w:spacing w:val="10"/>
        </w:rPr>
        <w:t xml:space="preserve"> </w:t>
      </w:r>
      <w:r>
        <w:rPr>
          <w:color w:val="231F20"/>
          <w:w w:val="95"/>
        </w:rPr>
        <w:t>21.3.2012.</w:t>
      </w:r>
      <w:r>
        <w:rPr>
          <w:color w:val="231F20"/>
          <w:spacing w:val="44"/>
        </w:rPr>
        <w:t xml:space="preserve">  </w:t>
      </w:r>
      <w:r>
        <w:rPr>
          <w:color w:val="231F20"/>
          <w:spacing w:val="-2"/>
          <w:w w:val="95"/>
        </w:rPr>
        <w:t>Чачак</w:t>
      </w:r>
    </w:p>
    <w:p>
      <w:pPr>
        <w:pStyle w:val="11"/>
        <w:numPr>
          <w:ilvl w:val="0"/>
          <w:numId w:val="3"/>
        </w:numPr>
        <w:tabs>
          <w:tab w:val="left" w:pos="1071"/>
        </w:tabs>
        <w:spacing w:before="0" w:after="0" w:line="237" w:lineRule="exact"/>
        <w:ind w:left="1070" w:right="0" w:hanging="117"/>
        <w:jc w:val="left"/>
        <w:rPr>
          <w:sz w:val="20"/>
        </w:rPr>
      </w:pPr>
      <w:r>
        <w:rPr>
          <w:color w:val="231F20"/>
          <w:sz w:val="20"/>
        </w:rPr>
        <w:t>Дејан</w:t>
      </w:r>
      <w:r>
        <w:rPr>
          <w:color w:val="231F20"/>
          <w:spacing w:val="-2"/>
          <w:sz w:val="20"/>
        </w:rPr>
        <w:t xml:space="preserve"> </w:t>
      </w:r>
      <w:r>
        <w:rPr>
          <w:color w:val="231F20"/>
          <w:sz w:val="20"/>
        </w:rPr>
        <w:t>Марковић:</w:t>
      </w:r>
      <w:r>
        <w:rPr>
          <w:color w:val="231F20"/>
          <w:spacing w:val="-1"/>
          <w:sz w:val="20"/>
        </w:rPr>
        <w:t xml:space="preserve"> </w:t>
      </w:r>
      <w:r>
        <w:rPr>
          <w:color w:val="231F20"/>
          <w:sz w:val="20"/>
        </w:rPr>
        <w:t>Кратки</w:t>
      </w:r>
      <w:r>
        <w:rPr>
          <w:color w:val="231F20"/>
          <w:spacing w:val="-1"/>
          <w:sz w:val="20"/>
        </w:rPr>
        <w:t xml:space="preserve"> </w:t>
      </w:r>
      <w:r>
        <w:rPr>
          <w:color w:val="231F20"/>
          <w:sz w:val="20"/>
        </w:rPr>
        <w:t>комади</w:t>
      </w:r>
      <w:r>
        <w:rPr>
          <w:color w:val="231F20"/>
          <w:spacing w:val="-2"/>
          <w:sz w:val="20"/>
        </w:rPr>
        <w:t xml:space="preserve"> </w:t>
      </w:r>
      <w:r>
        <w:rPr>
          <w:color w:val="231F20"/>
          <w:sz w:val="20"/>
        </w:rPr>
        <w:t>за</w:t>
      </w:r>
      <w:r>
        <w:rPr>
          <w:color w:val="231F20"/>
          <w:spacing w:val="-1"/>
          <w:sz w:val="20"/>
        </w:rPr>
        <w:t xml:space="preserve"> </w:t>
      </w:r>
      <w:r>
        <w:rPr>
          <w:color w:val="231F20"/>
          <w:sz w:val="20"/>
        </w:rPr>
        <w:t>виолину</w:t>
      </w:r>
      <w:r>
        <w:rPr>
          <w:color w:val="231F20"/>
          <w:spacing w:val="-1"/>
          <w:sz w:val="20"/>
        </w:rPr>
        <w:t xml:space="preserve"> </w:t>
      </w:r>
      <w:r>
        <w:rPr>
          <w:color w:val="231F20"/>
          <w:sz w:val="20"/>
        </w:rPr>
        <w:t>и</w:t>
      </w:r>
      <w:r>
        <w:rPr>
          <w:color w:val="231F20"/>
          <w:spacing w:val="-1"/>
          <w:sz w:val="20"/>
        </w:rPr>
        <w:t xml:space="preserve"> </w:t>
      </w:r>
      <w:r>
        <w:rPr>
          <w:color w:val="231F20"/>
          <w:spacing w:val="-2"/>
          <w:sz w:val="20"/>
        </w:rPr>
        <w:t>клавир</w:t>
      </w:r>
    </w:p>
    <w:p>
      <w:pPr>
        <w:pStyle w:val="11"/>
        <w:numPr>
          <w:ilvl w:val="0"/>
          <w:numId w:val="3"/>
        </w:numPr>
        <w:tabs>
          <w:tab w:val="left" w:pos="1024"/>
        </w:tabs>
        <w:spacing w:before="9" w:after="0" w:line="211" w:lineRule="auto"/>
        <w:ind w:left="954" w:right="875" w:hanging="47"/>
        <w:jc w:val="left"/>
        <w:rPr>
          <w:sz w:val="20"/>
        </w:rPr>
      </w:pPr>
      <w:r>
        <w:rPr>
          <w:color w:val="231F20"/>
          <w:sz w:val="20"/>
        </w:rPr>
        <w:t>“Тата буди леп”, “Носим коку на пазар”, “Момак једе јабуку”</w:t>
      </w:r>
      <w:r>
        <w:rPr>
          <w:color w:val="231F20"/>
          <w:spacing w:val="-3"/>
          <w:sz w:val="20"/>
        </w:rPr>
        <w:t xml:space="preserve"> </w:t>
      </w:r>
      <w:r>
        <w:rPr>
          <w:color w:val="231F20"/>
          <w:sz w:val="20"/>
        </w:rPr>
        <w:t>и</w:t>
      </w:r>
      <w:r>
        <w:rPr>
          <w:color w:val="231F20"/>
          <w:spacing w:val="-4"/>
          <w:sz w:val="20"/>
        </w:rPr>
        <w:t xml:space="preserve"> </w:t>
      </w:r>
      <w:r>
        <w:rPr>
          <w:color w:val="231F20"/>
          <w:sz w:val="20"/>
        </w:rPr>
        <w:t>“Бубањ</w:t>
      </w:r>
      <w:r>
        <w:rPr>
          <w:color w:val="231F20"/>
          <w:spacing w:val="-3"/>
          <w:sz w:val="20"/>
        </w:rPr>
        <w:t xml:space="preserve"> </w:t>
      </w:r>
      <w:r>
        <w:rPr>
          <w:color w:val="231F20"/>
          <w:sz w:val="20"/>
        </w:rPr>
        <w:t>зове”</w:t>
      </w:r>
      <w:r>
        <w:rPr>
          <w:color w:val="231F20"/>
          <w:spacing w:val="-4"/>
          <w:sz w:val="20"/>
        </w:rPr>
        <w:t xml:space="preserve"> </w:t>
      </w:r>
      <w:r>
        <w:rPr>
          <w:color w:val="231F20"/>
          <w:sz w:val="20"/>
        </w:rPr>
        <w:t>,</w:t>
      </w:r>
      <w:r>
        <w:rPr>
          <w:color w:val="231F20"/>
          <w:spacing w:val="-3"/>
          <w:sz w:val="20"/>
        </w:rPr>
        <w:t xml:space="preserve"> </w:t>
      </w:r>
      <w:r>
        <w:rPr>
          <w:color w:val="231F20"/>
          <w:sz w:val="20"/>
        </w:rPr>
        <w:t>из</w:t>
      </w:r>
      <w:r>
        <w:rPr>
          <w:color w:val="231F20"/>
          <w:spacing w:val="-4"/>
          <w:sz w:val="20"/>
        </w:rPr>
        <w:t xml:space="preserve"> </w:t>
      </w:r>
      <w:r>
        <w:rPr>
          <w:color w:val="231F20"/>
          <w:sz w:val="20"/>
        </w:rPr>
        <w:t>циклуса</w:t>
      </w:r>
      <w:r>
        <w:rPr>
          <w:color w:val="231F20"/>
          <w:spacing w:val="-3"/>
          <w:sz w:val="20"/>
        </w:rPr>
        <w:t xml:space="preserve"> </w:t>
      </w:r>
      <w:r>
        <w:rPr>
          <w:color w:val="231F20"/>
          <w:sz w:val="20"/>
        </w:rPr>
        <w:t>збирке”Нека</w:t>
      </w:r>
      <w:r>
        <w:rPr>
          <w:color w:val="231F20"/>
          <w:spacing w:val="-4"/>
          <w:sz w:val="20"/>
        </w:rPr>
        <w:t xml:space="preserve"> </w:t>
      </w:r>
      <w:r>
        <w:rPr>
          <w:color w:val="231F20"/>
          <w:sz w:val="20"/>
        </w:rPr>
        <w:t>увек</w:t>
      </w:r>
      <w:r>
        <w:rPr>
          <w:color w:val="231F20"/>
          <w:spacing w:val="-3"/>
          <w:sz w:val="20"/>
        </w:rPr>
        <w:t xml:space="preserve"> </w:t>
      </w:r>
      <w:r>
        <w:rPr>
          <w:color w:val="231F20"/>
          <w:sz w:val="20"/>
        </w:rPr>
        <w:t xml:space="preserve">буде </w:t>
      </w:r>
      <w:r>
        <w:rPr>
          <w:color w:val="231F20"/>
          <w:spacing w:val="-2"/>
          <w:sz w:val="20"/>
        </w:rPr>
        <w:t>песама”</w:t>
      </w:r>
    </w:p>
    <w:p>
      <w:pPr>
        <w:pStyle w:val="8"/>
        <w:spacing w:line="248" w:lineRule="exact"/>
        <w:ind w:left="954"/>
      </w:pPr>
      <w:r>
        <w:rPr>
          <w:color w:val="231F20"/>
        </w:rPr>
        <w:t>-Дејан</w:t>
      </w:r>
      <w:r>
        <w:rPr>
          <w:color w:val="231F20"/>
          <w:spacing w:val="-1"/>
        </w:rPr>
        <w:t xml:space="preserve"> </w:t>
      </w:r>
      <w:r>
        <w:rPr>
          <w:color w:val="231F20"/>
        </w:rPr>
        <w:t>Марковић:</w:t>
      </w:r>
      <w:r>
        <w:rPr>
          <w:color w:val="231F20"/>
          <w:spacing w:val="-1"/>
        </w:rPr>
        <w:t xml:space="preserve"> </w:t>
      </w:r>
      <w:r>
        <w:rPr>
          <w:color w:val="231F20"/>
        </w:rPr>
        <w:t>Етида</w:t>
      </w:r>
      <w:r>
        <w:rPr>
          <w:color w:val="231F20"/>
          <w:spacing w:val="-1"/>
        </w:rPr>
        <w:t xml:space="preserve"> </w:t>
      </w:r>
      <w:r>
        <w:rPr>
          <w:color w:val="231F20"/>
        </w:rPr>
        <w:t>на</w:t>
      </w:r>
      <w:r>
        <w:rPr>
          <w:color w:val="231F20"/>
          <w:spacing w:val="-1"/>
        </w:rPr>
        <w:t xml:space="preserve"> </w:t>
      </w:r>
      <w:r>
        <w:rPr>
          <w:color w:val="231F20"/>
        </w:rPr>
        <w:t>народну</w:t>
      </w:r>
      <w:r>
        <w:rPr>
          <w:color w:val="231F20"/>
          <w:spacing w:val="-1"/>
        </w:rPr>
        <w:t xml:space="preserve"> </w:t>
      </w:r>
      <w:r>
        <w:rPr>
          <w:color w:val="231F20"/>
        </w:rPr>
        <w:t xml:space="preserve">тему </w:t>
      </w:r>
      <w:r>
        <w:rPr>
          <w:color w:val="231F20"/>
          <w:spacing w:val="-2"/>
        </w:rPr>
        <w:t>бр.159</w:t>
      </w:r>
    </w:p>
    <w:p>
      <w:pPr>
        <w:spacing w:before="233" w:line="211" w:lineRule="auto"/>
        <w:ind w:left="954" w:right="1858" w:firstLine="0"/>
        <w:jc w:val="left"/>
        <w:rPr>
          <w:b/>
          <w:sz w:val="20"/>
        </w:rPr>
      </w:pPr>
      <w:r>
        <w:rPr>
          <w:b/>
          <w:color w:val="231F20"/>
          <w:sz w:val="20"/>
        </w:rPr>
        <w:t>Наставник: Тамара Даниловић Корепетитор:</w:t>
      </w:r>
      <w:r>
        <w:rPr>
          <w:b/>
          <w:color w:val="231F20"/>
          <w:spacing w:val="-13"/>
          <w:sz w:val="20"/>
        </w:rPr>
        <w:t xml:space="preserve"> </w:t>
      </w:r>
      <w:r>
        <w:rPr>
          <w:b/>
          <w:color w:val="231F20"/>
          <w:sz w:val="20"/>
        </w:rPr>
        <w:t>Исидора</w:t>
      </w:r>
      <w:r>
        <w:rPr>
          <w:b/>
          <w:color w:val="231F20"/>
          <w:spacing w:val="-13"/>
          <w:sz w:val="20"/>
        </w:rPr>
        <w:t xml:space="preserve"> </w:t>
      </w:r>
      <w:r>
        <w:rPr>
          <w:b/>
          <w:color w:val="231F20"/>
          <w:sz w:val="20"/>
        </w:rPr>
        <w:t>Пауновић</w:t>
      </w:r>
    </w:p>
    <w:p>
      <w:pPr>
        <w:pStyle w:val="8"/>
        <w:spacing w:before="6"/>
        <w:rPr>
          <w:b/>
          <w:sz w:val="33"/>
        </w:rPr>
      </w:pPr>
    </w:p>
    <w:p>
      <w:pPr>
        <w:pStyle w:val="11"/>
        <w:numPr>
          <w:ilvl w:val="0"/>
          <w:numId w:val="21"/>
        </w:numPr>
        <w:tabs>
          <w:tab w:val="left" w:pos="1174"/>
        </w:tabs>
        <w:spacing w:before="0" w:after="0" w:line="240" w:lineRule="auto"/>
        <w:ind w:left="1173" w:right="0" w:hanging="220"/>
        <w:jc w:val="left"/>
        <w:rPr>
          <w:b/>
          <w:bCs/>
          <w:sz w:val="20"/>
        </w:rPr>
      </w:pPr>
      <w:r>
        <w:rPr>
          <w:b/>
          <w:bCs/>
          <w:color w:val="231F20"/>
          <w:spacing w:val="-2"/>
          <w:sz w:val="20"/>
        </w:rPr>
        <w:t>РАЗРЕД</w:t>
      </w:r>
    </w:p>
    <w:p>
      <w:pPr>
        <w:pStyle w:val="5"/>
        <w:spacing w:before="186"/>
        <w:ind w:left="954" w:firstLine="0"/>
      </w:pPr>
      <w:r>
        <w:rPr>
          <w:color w:val="231F20"/>
          <w:spacing w:val="-2"/>
        </w:rPr>
        <w:t>1.</w:t>
      </w:r>
      <w:r>
        <w:rPr>
          <w:color w:val="231F20"/>
          <w:spacing w:val="-10"/>
        </w:rPr>
        <w:t xml:space="preserve"> </w:t>
      </w:r>
      <w:r>
        <w:rPr>
          <w:color w:val="231F20"/>
          <w:spacing w:val="-2"/>
        </w:rPr>
        <w:t>Александар</w:t>
      </w:r>
      <w:r>
        <w:rPr>
          <w:color w:val="231F20"/>
          <w:spacing w:val="-10"/>
        </w:rPr>
        <w:t xml:space="preserve"> </w:t>
      </w:r>
      <w:r>
        <w:rPr>
          <w:color w:val="231F20"/>
          <w:spacing w:val="-2"/>
        </w:rPr>
        <w:t>Илић</w:t>
      </w:r>
      <w:r>
        <w:rPr>
          <w:color w:val="231F20"/>
          <w:spacing w:val="-10"/>
        </w:rPr>
        <w:t xml:space="preserve"> </w:t>
      </w:r>
      <w:r>
        <w:rPr>
          <w:color w:val="231F20"/>
          <w:spacing w:val="-2"/>
        </w:rPr>
        <w:t>1.8.2012.</w:t>
      </w:r>
      <w:r>
        <w:rPr>
          <w:color w:val="231F20"/>
          <w:spacing w:val="57"/>
          <w:w w:val="150"/>
        </w:rPr>
        <w:t xml:space="preserve"> </w:t>
      </w:r>
      <w:r>
        <w:rPr>
          <w:color w:val="231F20"/>
          <w:spacing w:val="-5"/>
        </w:rPr>
        <w:t>Ниш</w:t>
      </w:r>
    </w:p>
    <w:p>
      <w:pPr>
        <w:pStyle w:val="8"/>
        <w:spacing w:line="237" w:lineRule="exact"/>
        <w:ind w:left="954"/>
      </w:pPr>
      <w:r>
        <w:rPr>
          <w:color w:val="231F20"/>
        </w:rPr>
        <w:t>-Комаровски</w:t>
      </w:r>
      <w:r>
        <w:rPr>
          <w:color w:val="231F20"/>
          <w:spacing w:val="-4"/>
        </w:rPr>
        <w:t xml:space="preserve"> </w:t>
      </w:r>
      <w:r>
        <w:rPr>
          <w:color w:val="231F20"/>
        </w:rPr>
        <w:t>:Концерт</w:t>
      </w:r>
      <w:r>
        <w:rPr>
          <w:color w:val="231F20"/>
          <w:spacing w:val="-2"/>
        </w:rPr>
        <w:t xml:space="preserve"> </w:t>
      </w:r>
      <w:r>
        <w:rPr>
          <w:color w:val="231F20"/>
        </w:rPr>
        <w:t>А</w:t>
      </w:r>
      <w:r>
        <w:rPr>
          <w:color w:val="231F20"/>
          <w:spacing w:val="-2"/>
        </w:rPr>
        <w:t xml:space="preserve"> </w:t>
      </w:r>
      <w:r>
        <w:rPr>
          <w:color w:val="231F20"/>
        </w:rPr>
        <w:t>дур,</w:t>
      </w:r>
      <w:r>
        <w:rPr>
          <w:color w:val="231F20"/>
          <w:spacing w:val="-2"/>
        </w:rPr>
        <w:t xml:space="preserve"> </w:t>
      </w:r>
      <w:r>
        <w:rPr>
          <w:color w:val="231F20"/>
        </w:rPr>
        <w:t>први</w:t>
      </w:r>
      <w:r>
        <w:rPr>
          <w:color w:val="231F20"/>
          <w:spacing w:val="-2"/>
        </w:rPr>
        <w:t xml:space="preserve"> </w:t>
      </w:r>
      <w:r>
        <w:rPr>
          <w:color w:val="231F20"/>
          <w:spacing w:val="-4"/>
        </w:rPr>
        <w:t>став</w:t>
      </w:r>
    </w:p>
    <w:p>
      <w:pPr>
        <w:pStyle w:val="8"/>
        <w:spacing w:line="256" w:lineRule="exact"/>
        <w:ind w:left="954"/>
      </w:pPr>
      <w:r>
        <w:rPr>
          <w:color w:val="231F20"/>
        </w:rPr>
        <w:t xml:space="preserve">-Комаровски: </w:t>
      </w:r>
      <w:r>
        <w:rPr>
          <w:color w:val="231F20"/>
          <w:spacing w:val="-2"/>
        </w:rPr>
        <w:t>Варијације</w:t>
      </w:r>
    </w:p>
    <w:p>
      <w:pPr>
        <w:spacing w:before="233" w:line="211"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Љубица</w:t>
      </w:r>
      <w:r>
        <w:rPr>
          <w:b/>
          <w:color w:val="231F20"/>
          <w:spacing w:val="-13"/>
          <w:sz w:val="20"/>
        </w:rPr>
        <w:t xml:space="preserve"> </w:t>
      </w:r>
      <w:r>
        <w:rPr>
          <w:b/>
          <w:color w:val="231F20"/>
          <w:sz w:val="20"/>
        </w:rPr>
        <w:t>Величковић Корепетитор: Мина Красић</w:t>
      </w:r>
    </w:p>
    <w:p>
      <w:pPr>
        <w:spacing w:after="0" w:line="211" w:lineRule="auto"/>
        <w:jc w:val="left"/>
        <w:rPr>
          <w:sz w:val="20"/>
        </w:rPr>
        <w:sectPr>
          <w:pgSz w:w="8740" w:h="12250"/>
          <w:pgMar w:top="1040" w:right="420" w:bottom="1120" w:left="860" w:header="656" w:footer="938" w:gutter="0"/>
          <w:cols w:space="720" w:num="1"/>
        </w:sectPr>
      </w:pPr>
    </w:p>
    <w:p>
      <w:pPr>
        <w:pStyle w:val="8"/>
        <w:rPr>
          <w:b/>
        </w:rPr>
      </w:pPr>
    </w:p>
    <w:p>
      <w:pPr>
        <w:pStyle w:val="8"/>
        <w:spacing w:before="10"/>
        <w:rPr>
          <w:b/>
        </w:rPr>
      </w:pPr>
    </w:p>
    <w:p>
      <w:pPr>
        <w:pStyle w:val="8"/>
        <w:spacing w:before="100"/>
        <w:ind w:left="954"/>
      </w:pPr>
      <w:r>
        <w:rPr>
          <w:b/>
          <w:bCs/>
          <w:color w:val="231F20"/>
        </w:rPr>
        <w:t>VI</w:t>
      </w:r>
      <w:r>
        <w:rPr>
          <w:b/>
          <w:bCs/>
          <w:color w:val="231F20"/>
          <w:spacing w:val="-2"/>
        </w:rPr>
        <w:t xml:space="preserve"> РАЗРЕД</w:t>
      </w:r>
    </w:p>
    <w:p>
      <w:pPr>
        <w:pStyle w:val="8"/>
        <w:spacing w:before="4"/>
        <w:rPr>
          <w:sz w:val="31"/>
        </w:rPr>
      </w:pPr>
    </w:p>
    <w:p>
      <w:pPr>
        <w:pStyle w:val="5"/>
        <w:ind w:left="954" w:firstLine="0"/>
      </w:pPr>
      <w:r>
        <w:rPr>
          <w:color w:val="231F20"/>
          <w:w w:val="95"/>
        </w:rPr>
        <w:t>1.</w:t>
      </w:r>
      <w:r>
        <w:rPr>
          <w:color w:val="231F20"/>
          <w:spacing w:val="11"/>
        </w:rPr>
        <w:t xml:space="preserve"> </w:t>
      </w:r>
      <w:r>
        <w:rPr>
          <w:color w:val="231F20"/>
          <w:w w:val="95"/>
        </w:rPr>
        <w:t>Елена</w:t>
      </w:r>
      <w:r>
        <w:rPr>
          <w:color w:val="231F20"/>
          <w:spacing w:val="11"/>
        </w:rPr>
        <w:t xml:space="preserve"> </w:t>
      </w:r>
      <w:r>
        <w:rPr>
          <w:color w:val="231F20"/>
          <w:w w:val="95"/>
        </w:rPr>
        <w:t>Јанићијевић</w:t>
      </w:r>
      <w:r>
        <w:rPr>
          <w:color w:val="231F20"/>
          <w:spacing w:val="12"/>
        </w:rPr>
        <w:t xml:space="preserve"> </w:t>
      </w:r>
      <w:r>
        <w:rPr>
          <w:color w:val="231F20"/>
          <w:w w:val="95"/>
        </w:rPr>
        <w:t>10.2.2009.</w:t>
      </w:r>
      <w:r>
        <w:rPr>
          <w:color w:val="231F20"/>
          <w:spacing w:val="11"/>
        </w:rPr>
        <w:t xml:space="preserve"> </w:t>
      </w:r>
      <w:r>
        <w:rPr>
          <w:color w:val="231F20"/>
          <w:spacing w:val="-2"/>
          <w:w w:val="95"/>
        </w:rPr>
        <w:t>См.Паланка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Фибих: Сонатина </w:t>
      </w:r>
      <w:r>
        <w:rPr>
          <w:color w:val="231F20"/>
          <w:spacing w:val="-2"/>
          <w:sz w:val="20"/>
        </w:rPr>
        <w:t>оп.27</w:t>
      </w:r>
    </w:p>
    <w:p>
      <w:pPr>
        <w:pStyle w:val="11"/>
        <w:numPr>
          <w:ilvl w:val="0"/>
          <w:numId w:val="3"/>
        </w:numPr>
        <w:tabs>
          <w:tab w:val="left" w:pos="1071"/>
        </w:tabs>
        <w:spacing w:before="0" w:after="0" w:line="256" w:lineRule="exact"/>
        <w:ind w:left="1070" w:right="0" w:hanging="117"/>
        <w:jc w:val="left"/>
        <w:rPr>
          <w:sz w:val="20"/>
        </w:rPr>
      </w:pPr>
      <w:r>
        <w:rPr>
          <w:color w:val="231F20"/>
          <w:sz w:val="20"/>
        </w:rPr>
        <w:t>Ф.Сајц:</w:t>
      </w:r>
      <w:r>
        <w:rPr>
          <w:color w:val="231F20"/>
          <w:spacing w:val="-4"/>
          <w:sz w:val="20"/>
        </w:rPr>
        <w:t xml:space="preserve"> </w:t>
      </w:r>
      <w:r>
        <w:rPr>
          <w:color w:val="231F20"/>
          <w:sz w:val="20"/>
        </w:rPr>
        <w:t>Студентски</w:t>
      </w:r>
      <w:r>
        <w:rPr>
          <w:color w:val="231F20"/>
          <w:spacing w:val="-2"/>
          <w:sz w:val="20"/>
        </w:rPr>
        <w:t xml:space="preserve"> </w:t>
      </w:r>
      <w:r>
        <w:rPr>
          <w:color w:val="231F20"/>
          <w:sz w:val="20"/>
        </w:rPr>
        <w:t>концерт</w:t>
      </w:r>
      <w:r>
        <w:rPr>
          <w:color w:val="231F20"/>
          <w:spacing w:val="-2"/>
          <w:sz w:val="20"/>
        </w:rPr>
        <w:t xml:space="preserve"> </w:t>
      </w:r>
      <w:r>
        <w:rPr>
          <w:color w:val="231F20"/>
          <w:spacing w:val="-4"/>
          <w:sz w:val="20"/>
        </w:rPr>
        <w:t>бр.2</w:t>
      </w:r>
    </w:p>
    <w:p>
      <w:pPr>
        <w:spacing w:before="234" w:line="211" w:lineRule="auto"/>
        <w:ind w:left="954" w:right="2146" w:firstLine="0"/>
        <w:jc w:val="left"/>
        <w:rPr>
          <w:b/>
          <w:sz w:val="20"/>
        </w:rPr>
      </w:pPr>
      <w:r>
        <w:rPr>
          <w:b/>
          <w:color w:val="231F20"/>
          <w:sz w:val="20"/>
        </w:rPr>
        <w:t>Наставник: Јелена Бошковић</w:t>
      </w:r>
      <w:r>
        <w:rPr>
          <w:rFonts w:hint="default"/>
          <w:b/>
          <w:color w:val="231F20"/>
          <w:sz w:val="20"/>
          <w:lang w:val="sr-Cyrl-RS"/>
        </w:rPr>
        <w:t xml:space="preserve">           </w:t>
      </w:r>
      <w:r>
        <w:rPr>
          <w:b/>
          <w:color w:val="231F20"/>
          <w:sz w:val="20"/>
        </w:rPr>
        <w:t>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spacing w:after="0" w:line="211" w:lineRule="auto"/>
        <w:jc w:val="left"/>
        <w:rPr>
          <w:sz w:val="20"/>
        </w:rPr>
      </w:pPr>
    </w:p>
    <w:p>
      <w:pPr>
        <w:spacing w:after="0" w:line="211" w:lineRule="auto"/>
        <w:jc w:val="left"/>
        <w:rPr>
          <w:sz w:val="20"/>
        </w:rPr>
      </w:pPr>
    </w:p>
    <w:p>
      <w:pPr>
        <w:spacing w:after="0" w:line="211" w:lineRule="auto"/>
        <w:jc w:val="left"/>
        <w:rPr>
          <w:sz w:val="20"/>
        </w:rPr>
      </w:pPr>
    </w:p>
    <w:p>
      <w:pPr>
        <w:spacing w:after="0" w:line="211" w:lineRule="auto"/>
        <w:jc w:val="left"/>
        <w:rPr>
          <w:sz w:val="20"/>
        </w:rPr>
      </w:pPr>
    </w:p>
    <w:p>
      <w:pPr>
        <w:tabs>
          <w:tab w:val="left" w:pos="5427"/>
        </w:tabs>
        <w:spacing w:before="145"/>
        <w:ind w:left="954" w:right="0" w:firstLine="0"/>
        <w:jc w:val="left"/>
        <w:rPr>
          <w:b/>
          <w:sz w:val="24"/>
        </w:rPr>
      </w:pPr>
      <w:r>
        <w:rPr>
          <w:b/>
          <w:color w:val="231F20"/>
          <w:spacing w:val="-2"/>
          <w:sz w:val="30"/>
        </w:rPr>
        <w:t>ФЛАУТА</w:t>
      </w:r>
      <w:r>
        <w:rPr>
          <w:rFonts w:ascii="Times New Roman" w:hAnsi="Times New Roman"/>
          <w:color w:val="231F20"/>
          <w:sz w:val="30"/>
        </w:rPr>
        <w:tab/>
      </w:r>
      <w:r>
        <w:rPr>
          <w:b/>
          <w:color w:val="231F20"/>
          <w:spacing w:val="-2"/>
          <w:sz w:val="24"/>
        </w:rPr>
        <w:t>5.12.2022.</w:t>
      </w:r>
    </w:p>
    <w:p>
      <w:pPr>
        <w:pStyle w:val="8"/>
        <w:spacing w:before="2"/>
        <w:rPr>
          <w:b/>
          <w:sz w:val="32"/>
        </w:rPr>
      </w:pPr>
    </w:p>
    <w:p>
      <w:pPr>
        <w:pStyle w:val="8"/>
        <w:ind w:left="954"/>
        <w:rPr>
          <w:b/>
          <w:bCs/>
        </w:rPr>
      </w:pPr>
      <w:r>
        <w:rPr>
          <w:b/>
          <w:bCs/>
          <w:color w:val="231F20"/>
        </w:rPr>
        <w:t xml:space="preserve">I </w:t>
      </w:r>
      <w:r>
        <w:rPr>
          <w:b/>
          <w:bCs/>
          <w:color w:val="231F20"/>
          <w:spacing w:val="-2"/>
        </w:rPr>
        <w:t>РАЗРЕД</w:t>
      </w:r>
    </w:p>
    <w:p>
      <w:pPr>
        <w:pStyle w:val="5"/>
        <w:numPr>
          <w:ilvl w:val="0"/>
          <w:numId w:val="23"/>
        </w:numPr>
        <w:tabs>
          <w:tab w:val="left" w:pos="1193"/>
        </w:tabs>
        <w:spacing w:before="226" w:after="0" w:line="290" w:lineRule="exact"/>
        <w:ind w:left="1192" w:right="0" w:hanging="239"/>
        <w:jc w:val="left"/>
      </w:pPr>
      <w:r>
        <w:rPr>
          <w:color w:val="231F20"/>
          <w:w w:val="95"/>
        </w:rPr>
        <w:t>Лена</w:t>
      </w:r>
      <w:r>
        <w:rPr>
          <w:color w:val="231F20"/>
          <w:spacing w:val="8"/>
        </w:rPr>
        <w:t xml:space="preserve"> </w:t>
      </w:r>
      <w:r>
        <w:rPr>
          <w:color w:val="231F20"/>
          <w:w w:val="95"/>
        </w:rPr>
        <w:t>Рибаћ</w:t>
      </w:r>
      <w:r>
        <w:rPr>
          <w:color w:val="231F20"/>
          <w:spacing w:val="9"/>
        </w:rPr>
        <w:t xml:space="preserve"> </w:t>
      </w:r>
      <w:r>
        <w:rPr>
          <w:color w:val="231F20"/>
          <w:w w:val="95"/>
        </w:rPr>
        <w:t>1.6.2014.</w:t>
      </w:r>
      <w:r>
        <w:rPr>
          <w:color w:val="231F20"/>
          <w:spacing w:val="9"/>
        </w:rPr>
        <w:t xml:space="preserve"> </w:t>
      </w:r>
      <w:r>
        <w:rPr>
          <w:color w:val="231F20"/>
          <w:w w:val="95"/>
        </w:rPr>
        <w:t>-</w:t>
      </w:r>
      <w:r>
        <w:rPr>
          <w:color w:val="231F20"/>
          <w:spacing w:val="8"/>
        </w:rPr>
        <w:t xml:space="preserve"> </w:t>
      </w:r>
      <w:r>
        <w:rPr>
          <w:color w:val="231F20"/>
          <w:spacing w:val="-2"/>
          <w:w w:val="95"/>
        </w:rPr>
        <w:t>Гроцка</w:t>
      </w:r>
    </w:p>
    <w:p>
      <w:pPr>
        <w:pStyle w:val="11"/>
        <w:numPr>
          <w:ilvl w:val="0"/>
          <w:numId w:val="3"/>
        </w:numPr>
        <w:tabs>
          <w:tab w:val="left" w:pos="1071"/>
        </w:tabs>
        <w:spacing w:before="0" w:after="0" w:line="257" w:lineRule="exact"/>
        <w:ind w:left="1070" w:right="0" w:hanging="117"/>
        <w:jc w:val="left"/>
        <w:rPr>
          <w:sz w:val="20"/>
        </w:rPr>
      </w:pPr>
      <w:r>
        <w:rPr>
          <w:color w:val="231F20"/>
          <w:sz w:val="20"/>
        </w:rPr>
        <w:t xml:space="preserve">В. А. Моцарт:Мајска </w:t>
      </w:r>
      <w:r>
        <w:rPr>
          <w:color w:val="231F20"/>
          <w:spacing w:val="-2"/>
          <w:sz w:val="20"/>
        </w:rPr>
        <w:t>песма</w:t>
      </w:r>
    </w:p>
    <w:p>
      <w:pPr>
        <w:pStyle w:val="11"/>
        <w:numPr>
          <w:ilvl w:val="0"/>
          <w:numId w:val="3"/>
        </w:numPr>
        <w:tabs>
          <w:tab w:val="left" w:pos="1071"/>
        </w:tabs>
        <w:spacing w:before="0" w:after="0" w:line="266" w:lineRule="exact"/>
        <w:ind w:left="1070" w:right="0" w:hanging="117"/>
        <w:jc w:val="left"/>
        <w:rPr>
          <w:sz w:val="20"/>
        </w:rPr>
      </w:pPr>
      <w:r>
        <w:rPr>
          <w:color w:val="231F20"/>
          <w:sz w:val="20"/>
        </w:rPr>
        <w:t>Америчка</w:t>
      </w:r>
      <w:r>
        <w:rPr>
          <w:color w:val="231F20"/>
          <w:spacing w:val="-2"/>
          <w:sz w:val="20"/>
        </w:rPr>
        <w:t xml:space="preserve"> </w:t>
      </w:r>
      <w:r>
        <w:rPr>
          <w:color w:val="231F20"/>
          <w:sz w:val="20"/>
        </w:rPr>
        <w:t>народна</w:t>
      </w:r>
      <w:r>
        <w:rPr>
          <w:color w:val="231F20"/>
          <w:spacing w:val="-1"/>
          <w:sz w:val="20"/>
        </w:rPr>
        <w:t xml:space="preserve"> </w:t>
      </w:r>
      <w:r>
        <w:rPr>
          <w:color w:val="231F20"/>
          <w:sz w:val="20"/>
        </w:rPr>
        <w:t>песма:</w:t>
      </w:r>
      <w:r>
        <w:rPr>
          <w:color w:val="231F20"/>
          <w:spacing w:val="-1"/>
          <w:sz w:val="20"/>
        </w:rPr>
        <w:t xml:space="preserve"> </w:t>
      </w:r>
      <w:r>
        <w:rPr>
          <w:color w:val="231F20"/>
          <w:sz w:val="20"/>
        </w:rPr>
        <w:t>Стари</w:t>
      </w:r>
      <w:r>
        <w:rPr>
          <w:color w:val="231F20"/>
          <w:spacing w:val="-1"/>
          <w:sz w:val="20"/>
        </w:rPr>
        <w:t xml:space="preserve"> </w:t>
      </w:r>
      <w:r>
        <w:rPr>
          <w:color w:val="231F20"/>
          <w:spacing w:val="-2"/>
          <w:sz w:val="20"/>
        </w:rPr>
        <w:t>Мекдоналд</w:t>
      </w:r>
    </w:p>
    <w:p>
      <w:pPr>
        <w:pStyle w:val="8"/>
        <w:rPr>
          <w:sz w:val="19"/>
        </w:rPr>
      </w:pPr>
    </w:p>
    <w:p>
      <w:pPr>
        <w:spacing w:before="0" w:line="228" w:lineRule="auto"/>
        <w:ind w:left="954" w:right="3076" w:firstLine="0"/>
        <w:jc w:val="left"/>
        <w:rPr>
          <w:b/>
          <w:sz w:val="20"/>
        </w:rPr>
      </w:pPr>
      <w:r>
        <w:rPr>
          <w:b/>
          <w:color w:val="231F20"/>
          <w:sz w:val="20"/>
        </w:rPr>
        <w:t xml:space="preserve">Наставник: Миња Марчетић Корепетитор: Милош </w:t>
      </w:r>
      <w:r>
        <w:rPr>
          <w:b/>
          <w:color w:val="231F20"/>
          <w:spacing w:val="-2"/>
          <w:sz w:val="20"/>
        </w:rPr>
        <w:t>Спасић</w:t>
      </w:r>
    </w:p>
    <w:p>
      <w:pPr>
        <w:pStyle w:val="8"/>
        <w:rPr>
          <w:b/>
          <w:sz w:val="36"/>
        </w:rPr>
      </w:pPr>
    </w:p>
    <w:p>
      <w:pPr>
        <w:pStyle w:val="5"/>
        <w:numPr>
          <w:ilvl w:val="0"/>
          <w:numId w:val="23"/>
        </w:numPr>
        <w:tabs>
          <w:tab w:val="left" w:pos="1193"/>
        </w:tabs>
        <w:spacing w:before="0" w:after="0" w:line="290" w:lineRule="exact"/>
        <w:ind w:left="1192" w:right="0" w:hanging="239"/>
        <w:jc w:val="left"/>
      </w:pPr>
      <w:r>
        <w:rPr>
          <w:color w:val="231F20"/>
          <w:w w:val="95"/>
        </w:rPr>
        <w:t>Марија</w:t>
      </w:r>
      <w:r>
        <w:rPr>
          <w:color w:val="231F20"/>
          <w:spacing w:val="8"/>
        </w:rPr>
        <w:t xml:space="preserve"> </w:t>
      </w:r>
      <w:r>
        <w:rPr>
          <w:color w:val="231F20"/>
          <w:w w:val="95"/>
        </w:rPr>
        <w:t>Димоски</w:t>
      </w:r>
      <w:r>
        <w:rPr>
          <w:color w:val="231F20"/>
          <w:spacing w:val="74"/>
        </w:rPr>
        <w:t xml:space="preserve"> </w:t>
      </w:r>
      <w:r>
        <w:rPr>
          <w:color w:val="231F20"/>
          <w:w w:val="95"/>
        </w:rPr>
        <w:t>5.9.2013.</w:t>
      </w:r>
      <w:r>
        <w:rPr>
          <w:color w:val="231F20"/>
          <w:spacing w:val="8"/>
        </w:rPr>
        <w:t xml:space="preserve"> </w:t>
      </w:r>
      <w:r>
        <w:rPr>
          <w:color w:val="231F20"/>
          <w:w w:val="95"/>
        </w:rPr>
        <w:t>-</w:t>
      </w:r>
      <w:r>
        <w:rPr>
          <w:color w:val="231F20"/>
          <w:spacing w:val="9"/>
        </w:rPr>
        <w:t xml:space="preserve"> </w:t>
      </w:r>
      <w:r>
        <w:rPr>
          <w:color w:val="231F20"/>
          <w:spacing w:val="-2"/>
          <w:w w:val="95"/>
        </w:rPr>
        <w:t>Гроцка</w:t>
      </w:r>
    </w:p>
    <w:p>
      <w:pPr>
        <w:pStyle w:val="11"/>
        <w:numPr>
          <w:ilvl w:val="0"/>
          <w:numId w:val="3"/>
        </w:numPr>
        <w:tabs>
          <w:tab w:val="left" w:pos="1071"/>
        </w:tabs>
        <w:spacing w:before="0" w:after="0" w:line="257" w:lineRule="exact"/>
        <w:ind w:left="1070" w:right="0" w:hanging="117"/>
        <w:jc w:val="left"/>
        <w:rPr>
          <w:sz w:val="20"/>
        </w:rPr>
      </w:pPr>
      <w:r>
        <w:rPr>
          <w:color w:val="231F20"/>
          <w:sz w:val="20"/>
        </w:rPr>
        <w:t xml:space="preserve">В.А. Моцарт: </w:t>
      </w:r>
      <w:r>
        <w:rPr>
          <w:color w:val="231F20"/>
          <w:spacing w:val="-2"/>
          <w:sz w:val="20"/>
        </w:rPr>
        <w:t>Абецеда</w:t>
      </w:r>
    </w:p>
    <w:p>
      <w:pPr>
        <w:pStyle w:val="11"/>
        <w:numPr>
          <w:ilvl w:val="0"/>
          <w:numId w:val="3"/>
        </w:numPr>
        <w:tabs>
          <w:tab w:val="left" w:pos="1071"/>
        </w:tabs>
        <w:spacing w:before="0" w:after="0" w:line="266" w:lineRule="exact"/>
        <w:ind w:left="1070" w:right="0" w:hanging="117"/>
        <w:jc w:val="left"/>
        <w:rPr>
          <w:sz w:val="20"/>
        </w:rPr>
      </w:pPr>
      <w:r>
        <w:rPr>
          <w:color w:val="231F20"/>
          <w:sz w:val="20"/>
        </w:rPr>
        <w:t>Д.</w:t>
      </w:r>
      <w:r>
        <w:rPr>
          <w:color w:val="231F20"/>
          <w:spacing w:val="-1"/>
          <w:sz w:val="20"/>
        </w:rPr>
        <w:t xml:space="preserve"> </w:t>
      </w:r>
      <w:r>
        <w:rPr>
          <w:color w:val="231F20"/>
          <w:sz w:val="20"/>
        </w:rPr>
        <w:t xml:space="preserve">Кабалевски: Мала </w:t>
      </w:r>
      <w:r>
        <w:rPr>
          <w:color w:val="231F20"/>
          <w:spacing w:val="-2"/>
          <w:sz w:val="20"/>
        </w:rPr>
        <w:t>полка</w:t>
      </w:r>
    </w:p>
    <w:p>
      <w:pPr>
        <w:pStyle w:val="8"/>
        <w:rPr>
          <w:sz w:val="19"/>
        </w:rPr>
      </w:pPr>
    </w:p>
    <w:p>
      <w:pPr>
        <w:spacing w:before="0" w:line="228"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Емилија</w:t>
      </w:r>
      <w:r>
        <w:rPr>
          <w:b/>
          <w:color w:val="231F20"/>
          <w:spacing w:val="-13"/>
          <w:sz w:val="20"/>
        </w:rPr>
        <w:t xml:space="preserve"> </w:t>
      </w:r>
      <w:r>
        <w:rPr>
          <w:b/>
          <w:color w:val="231F20"/>
          <w:sz w:val="20"/>
        </w:rPr>
        <w:t>Гавриловић Корепетитор: Зора Весковић</w:t>
      </w:r>
    </w:p>
    <w:p>
      <w:pPr>
        <w:pStyle w:val="8"/>
        <w:rPr>
          <w:b/>
          <w:sz w:val="36"/>
        </w:rPr>
      </w:pPr>
    </w:p>
    <w:p>
      <w:pPr>
        <w:pStyle w:val="5"/>
        <w:numPr>
          <w:ilvl w:val="0"/>
          <w:numId w:val="23"/>
        </w:numPr>
        <w:tabs>
          <w:tab w:val="left" w:pos="1193"/>
        </w:tabs>
        <w:spacing w:before="0" w:after="0" w:line="290" w:lineRule="exact"/>
        <w:ind w:left="1192" w:right="0" w:hanging="239"/>
        <w:jc w:val="left"/>
      </w:pPr>
      <w:r>
        <w:rPr>
          <w:color w:val="231F20"/>
        </w:rPr>
        <w:t>Милица</w:t>
      </w:r>
      <w:r>
        <w:rPr>
          <w:color w:val="231F20"/>
          <w:spacing w:val="-15"/>
        </w:rPr>
        <w:t xml:space="preserve"> </w:t>
      </w:r>
      <w:r>
        <w:rPr>
          <w:color w:val="231F20"/>
        </w:rPr>
        <w:t>Вукотић</w:t>
      </w:r>
      <w:r>
        <w:rPr>
          <w:color w:val="231F20"/>
          <w:spacing w:val="54"/>
        </w:rPr>
        <w:t xml:space="preserve"> </w:t>
      </w:r>
      <w:r>
        <w:rPr>
          <w:color w:val="231F20"/>
        </w:rPr>
        <w:t>17.7.2014.</w:t>
      </w:r>
      <w:r>
        <w:rPr>
          <w:color w:val="231F20"/>
          <w:spacing w:val="-14"/>
        </w:rPr>
        <w:t xml:space="preserve"> </w:t>
      </w:r>
      <w:r>
        <w:rPr>
          <w:color w:val="231F20"/>
        </w:rPr>
        <w:t>-</w:t>
      </w:r>
      <w:r>
        <w:rPr>
          <w:color w:val="231F20"/>
          <w:spacing w:val="-14"/>
        </w:rPr>
        <w:t xml:space="preserve"> </w:t>
      </w:r>
      <w:r>
        <w:rPr>
          <w:color w:val="231F20"/>
          <w:spacing w:val="-2"/>
        </w:rPr>
        <w:t>Гроцка</w:t>
      </w:r>
    </w:p>
    <w:p>
      <w:pPr>
        <w:pStyle w:val="11"/>
        <w:numPr>
          <w:ilvl w:val="0"/>
          <w:numId w:val="3"/>
        </w:numPr>
        <w:tabs>
          <w:tab w:val="left" w:pos="1071"/>
        </w:tabs>
        <w:spacing w:before="0" w:after="0" w:line="257" w:lineRule="exact"/>
        <w:ind w:left="1070" w:right="0" w:hanging="117"/>
        <w:jc w:val="left"/>
        <w:rPr>
          <w:sz w:val="20"/>
        </w:rPr>
      </w:pPr>
      <w:r>
        <w:rPr>
          <w:color w:val="231F20"/>
          <w:sz w:val="20"/>
        </w:rPr>
        <w:t>Народна</w:t>
      </w:r>
      <w:r>
        <w:rPr>
          <w:color w:val="231F20"/>
          <w:spacing w:val="-3"/>
          <w:sz w:val="20"/>
        </w:rPr>
        <w:t xml:space="preserve"> </w:t>
      </w:r>
      <w:r>
        <w:rPr>
          <w:color w:val="231F20"/>
          <w:sz w:val="20"/>
        </w:rPr>
        <w:t>песма:</w:t>
      </w:r>
      <w:r>
        <w:rPr>
          <w:color w:val="231F20"/>
          <w:spacing w:val="-3"/>
          <w:sz w:val="20"/>
        </w:rPr>
        <w:t xml:space="preserve"> </w:t>
      </w:r>
      <w:r>
        <w:rPr>
          <w:color w:val="231F20"/>
          <w:sz w:val="20"/>
        </w:rPr>
        <w:t>Руска</w:t>
      </w:r>
      <w:r>
        <w:rPr>
          <w:color w:val="231F20"/>
          <w:spacing w:val="-3"/>
          <w:sz w:val="20"/>
        </w:rPr>
        <w:t xml:space="preserve"> </w:t>
      </w:r>
      <w:r>
        <w:rPr>
          <w:color w:val="231F20"/>
          <w:spacing w:val="-2"/>
          <w:sz w:val="20"/>
        </w:rPr>
        <w:t>песма</w:t>
      </w:r>
    </w:p>
    <w:p>
      <w:pPr>
        <w:pStyle w:val="11"/>
        <w:numPr>
          <w:ilvl w:val="0"/>
          <w:numId w:val="3"/>
        </w:numPr>
        <w:tabs>
          <w:tab w:val="left" w:pos="1071"/>
        </w:tabs>
        <w:spacing w:before="0" w:after="0" w:line="266" w:lineRule="exact"/>
        <w:ind w:left="1070" w:right="0" w:hanging="117"/>
        <w:jc w:val="left"/>
        <w:rPr>
          <w:sz w:val="20"/>
        </w:rPr>
      </w:pPr>
      <w:r>
        <w:rPr>
          <w:color w:val="231F20"/>
          <w:sz w:val="20"/>
        </w:rPr>
        <w:t>Д.</w:t>
      </w:r>
      <w:r>
        <w:rPr>
          <w:color w:val="231F20"/>
          <w:spacing w:val="-1"/>
          <w:sz w:val="20"/>
        </w:rPr>
        <w:t xml:space="preserve"> </w:t>
      </w:r>
      <w:r>
        <w:rPr>
          <w:color w:val="231F20"/>
          <w:sz w:val="20"/>
        </w:rPr>
        <w:t xml:space="preserve">Кабалевски: Мала </w:t>
      </w:r>
      <w:r>
        <w:rPr>
          <w:color w:val="231F20"/>
          <w:spacing w:val="-2"/>
          <w:sz w:val="20"/>
        </w:rPr>
        <w:t>полка</w:t>
      </w:r>
    </w:p>
    <w:p>
      <w:pPr>
        <w:pStyle w:val="8"/>
        <w:spacing w:before="13"/>
        <w:rPr>
          <w:sz w:val="18"/>
        </w:rPr>
      </w:pPr>
    </w:p>
    <w:p>
      <w:pPr>
        <w:spacing w:before="0" w:line="228" w:lineRule="auto"/>
        <w:ind w:left="954" w:right="3076" w:firstLine="0"/>
        <w:jc w:val="left"/>
        <w:rPr>
          <w:b/>
          <w:sz w:val="20"/>
        </w:rPr>
      </w:pPr>
      <w:r>
        <w:rPr>
          <w:b/>
          <w:color w:val="231F20"/>
          <w:sz w:val="20"/>
        </w:rPr>
        <w:t xml:space="preserve">Наставник: Миња Марчетић Корепетитор: Милош </w:t>
      </w:r>
      <w:r>
        <w:rPr>
          <w:b/>
          <w:color w:val="231F20"/>
          <w:spacing w:val="-2"/>
          <w:sz w:val="20"/>
        </w:rPr>
        <w:t>Спасић</w:t>
      </w:r>
    </w:p>
    <w:p>
      <w:pPr>
        <w:pStyle w:val="8"/>
        <w:rPr>
          <w:b/>
          <w:sz w:val="36"/>
        </w:rPr>
      </w:pPr>
    </w:p>
    <w:p>
      <w:pPr>
        <w:pStyle w:val="5"/>
        <w:numPr>
          <w:ilvl w:val="0"/>
          <w:numId w:val="23"/>
        </w:numPr>
        <w:tabs>
          <w:tab w:val="left" w:pos="1193"/>
        </w:tabs>
        <w:spacing w:before="0" w:after="0" w:line="290" w:lineRule="exact"/>
        <w:ind w:left="1192" w:right="0" w:hanging="239"/>
        <w:jc w:val="left"/>
      </w:pPr>
      <w:r>
        <w:rPr>
          <w:color w:val="231F20"/>
          <w:w w:val="95"/>
        </w:rPr>
        <w:t>Наталија</w:t>
      </w:r>
      <w:r>
        <w:rPr>
          <w:color w:val="231F20"/>
          <w:spacing w:val="8"/>
        </w:rPr>
        <w:t xml:space="preserve"> </w:t>
      </w:r>
      <w:r>
        <w:rPr>
          <w:color w:val="231F20"/>
          <w:w w:val="95"/>
        </w:rPr>
        <w:t>Тодоровић</w:t>
      </w:r>
      <w:r>
        <w:rPr>
          <w:color w:val="231F20"/>
          <w:spacing w:val="74"/>
        </w:rPr>
        <w:t xml:space="preserve"> </w:t>
      </w:r>
      <w:r>
        <w:rPr>
          <w:color w:val="231F20"/>
          <w:w w:val="95"/>
        </w:rPr>
        <w:t>9.1.2015.</w:t>
      </w:r>
      <w:r>
        <w:rPr>
          <w:color w:val="231F20"/>
          <w:spacing w:val="8"/>
        </w:rPr>
        <w:t xml:space="preserve"> </w:t>
      </w:r>
      <w:r>
        <w:rPr>
          <w:color w:val="231F20"/>
          <w:w w:val="95"/>
        </w:rPr>
        <w:t>-</w:t>
      </w:r>
      <w:r>
        <w:rPr>
          <w:color w:val="231F20"/>
          <w:spacing w:val="8"/>
        </w:rPr>
        <w:t xml:space="preserve"> </w:t>
      </w:r>
      <w:r>
        <w:rPr>
          <w:color w:val="231F20"/>
          <w:spacing w:val="-5"/>
          <w:w w:val="95"/>
        </w:rPr>
        <w:t>Уб</w:t>
      </w:r>
    </w:p>
    <w:p>
      <w:pPr>
        <w:pStyle w:val="11"/>
        <w:numPr>
          <w:ilvl w:val="0"/>
          <w:numId w:val="3"/>
        </w:numPr>
        <w:tabs>
          <w:tab w:val="left" w:pos="1071"/>
        </w:tabs>
        <w:spacing w:before="0" w:after="0" w:line="257" w:lineRule="exact"/>
        <w:ind w:left="1070" w:right="0" w:hanging="117"/>
        <w:jc w:val="left"/>
        <w:rPr>
          <w:sz w:val="20"/>
        </w:rPr>
      </w:pPr>
      <w:r>
        <w:rPr>
          <w:color w:val="231F20"/>
          <w:sz w:val="20"/>
        </w:rPr>
        <w:t xml:space="preserve">В.А.Моцарт: </w:t>
      </w:r>
      <w:r>
        <w:rPr>
          <w:color w:val="231F20"/>
          <w:spacing w:val="-2"/>
          <w:sz w:val="20"/>
        </w:rPr>
        <w:t>Абецеда</w:t>
      </w:r>
    </w:p>
    <w:p>
      <w:pPr>
        <w:pStyle w:val="11"/>
        <w:numPr>
          <w:ilvl w:val="0"/>
          <w:numId w:val="3"/>
        </w:numPr>
        <w:tabs>
          <w:tab w:val="left" w:pos="1071"/>
        </w:tabs>
        <w:spacing w:before="0" w:after="0" w:line="260" w:lineRule="exact"/>
        <w:ind w:left="1070" w:right="0" w:hanging="117"/>
        <w:jc w:val="left"/>
        <w:rPr>
          <w:sz w:val="20"/>
        </w:rPr>
      </w:pPr>
      <w:r>
        <w:rPr>
          <w:color w:val="231F20"/>
          <w:sz w:val="20"/>
        </w:rPr>
        <w:t>Н.</w:t>
      </w:r>
      <w:r>
        <w:rPr>
          <w:color w:val="231F20"/>
          <w:spacing w:val="-1"/>
          <w:sz w:val="20"/>
        </w:rPr>
        <w:t xml:space="preserve"> </w:t>
      </w:r>
      <w:r>
        <w:rPr>
          <w:color w:val="231F20"/>
          <w:sz w:val="20"/>
        </w:rPr>
        <w:t>Бакланова:</w:t>
      </w:r>
      <w:r>
        <w:rPr>
          <w:color w:val="231F20"/>
          <w:spacing w:val="-1"/>
          <w:sz w:val="20"/>
        </w:rPr>
        <w:t xml:space="preserve"> </w:t>
      </w:r>
      <w:r>
        <w:rPr>
          <w:color w:val="231F20"/>
          <w:sz w:val="20"/>
        </w:rPr>
        <w:t>Руска</w:t>
      </w:r>
      <w:r>
        <w:rPr>
          <w:color w:val="231F20"/>
          <w:spacing w:val="-1"/>
          <w:sz w:val="20"/>
        </w:rPr>
        <w:t xml:space="preserve"> </w:t>
      </w:r>
      <w:r>
        <w:rPr>
          <w:color w:val="231F20"/>
          <w:sz w:val="20"/>
        </w:rPr>
        <w:t>народна</w:t>
      </w:r>
      <w:r>
        <w:rPr>
          <w:color w:val="231F20"/>
          <w:spacing w:val="-1"/>
          <w:sz w:val="20"/>
        </w:rPr>
        <w:t xml:space="preserve"> </w:t>
      </w:r>
      <w:r>
        <w:rPr>
          <w:color w:val="231F20"/>
          <w:spacing w:val="-2"/>
          <w:sz w:val="20"/>
        </w:rPr>
        <w:t>песма</w:t>
      </w:r>
    </w:p>
    <w:p>
      <w:pPr>
        <w:pStyle w:val="11"/>
        <w:numPr>
          <w:ilvl w:val="0"/>
          <w:numId w:val="3"/>
        </w:numPr>
        <w:tabs>
          <w:tab w:val="left" w:pos="1071"/>
        </w:tabs>
        <w:spacing w:before="0" w:after="0" w:line="266" w:lineRule="exact"/>
        <w:ind w:left="1070" w:right="0" w:hanging="117"/>
        <w:jc w:val="left"/>
        <w:rPr>
          <w:sz w:val="20"/>
        </w:rPr>
      </w:pPr>
      <w:r>
        <w:rPr>
          <w:color w:val="231F20"/>
          <w:sz w:val="20"/>
        </w:rPr>
        <w:t xml:space="preserve">В.А. Моцарт: </w:t>
      </w:r>
      <w:r>
        <w:rPr>
          <w:color w:val="231F20"/>
          <w:spacing w:val="-2"/>
          <w:sz w:val="20"/>
        </w:rPr>
        <w:t>Алегрето</w:t>
      </w:r>
    </w:p>
    <w:p>
      <w:pPr>
        <w:pStyle w:val="8"/>
        <w:spacing w:before="1"/>
        <w:rPr>
          <w:sz w:val="38"/>
        </w:rPr>
      </w:pPr>
    </w:p>
    <w:p>
      <w:pPr>
        <w:spacing w:before="0" w:line="228" w:lineRule="auto"/>
        <w:ind w:left="954" w:right="3076" w:firstLine="0"/>
        <w:jc w:val="left"/>
        <w:rPr>
          <w:b/>
          <w:color w:val="231F20"/>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spacing w:before="0" w:line="228" w:lineRule="auto"/>
        <w:ind w:left="954" w:right="3076" w:firstLine="0"/>
        <w:jc w:val="left"/>
        <w:rPr>
          <w:b/>
          <w:color w:val="231F20"/>
          <w:sz w:val="20"/>
        </w:rPr>
      </w:pPr>
    </w:p>
    <w:p>
      <w:pPr>
        <w:pStyle w:val="11"/>
        <w:numPr>
          <w:ilvl w:val="0"/>
          <w:numId w:val="24"/>
        </w:numPr>
        <w:tabs>
          <w:tab w:val="left" w:pos="1118"/>
        </w:tabs>
        <w:spacing w:before="175" w:after="0" w:line="240" w:lineRule="auto"/>
        <w:ind w:left="1117" w:right="0" w:hanging="164"/>
        <w:jc w:val="left"/>
        <w:rPr>
          <w:b/>
          <w:bCs/>
          <w:sz w:val="20"/>
        </w:rPr>
      </w:pPr>
      <w:r>
        <w:rPr>
          <w:rFonts w:hint="default"/>
          <w:b/>
          <w:bCs/>
          <w:color w:val="231F20"/>
          <w:spacing w:val="-2"/>
          <w:sz w:val="20"/>
          <w:lang w:val="sr-Cyrl-RS"/>
        </w:rPr>
        <w:t xml:space="preserve"> </w:t>
      </w:r>
      <w:r>
        <w:rPr>
          <w:b/>
          <w:bCs/>
          <w:color w:val="231F20"/>
          <w:spacing w:val="-2"/>
          <w:sz w:val="20"/>
        </w:rPr>
        <w:t>РАЗРЕД</w:t>
      </w:r>
    </w:p>
    <w:p>
      <w:pPr>
        <w:pStyle w:val="8"/>
        <w:spacing w:before="12"/>
        <w:rPr>
          <w:sz w:val="26"/>
        </w:rPr>
      </w:pPr>
    </w:p>
    <w:p>
      <w:pPr>
        <w:pStyle w:val="5"/>
        <w:numPr>
          <w:ilvl w:val="0"/>
          <w:numId w:val="25"/>
        </w:numPr>
        <w:tabs>
          <w:tab w:val="left" w:pos="1193"/>
        </w:tabs>
        <w:spacing w:before="0" w:after="0" w:line="270" w:lineRule="exact"/>
        <w:ind w:left="1192" w:right="0" w:hanging="239"/>
        <w:jc w:val="left"/>
      </w:pPr>
      <w:r>
        <w:rPr>
          <w:color w:val="231F20"/>
          <w:w w:val="95"/>
        </w:rPr>
        <w:t>Дуња</w:t>
      </w:r>
      <w:r>
        <w:rPr>
          <w:color w:val="231F20"/>
          <w:spacing w:val="7"/>
        </w:rPr>
        <w:t xml:space="preserve"> </w:t>
      </w:r>
      <w:r>
        <w:rPr>
          <w:color w:val="231F20"/>
          <w:w w:val="95"/>
        </w:rPr>
        <w:t>Велемир</w:t>
      </w:r>
      <w:r>
        <w:rPr>
          <w:color w:val="231F20"/>
          <w:spacing w:val="73"/>
        </w:rPr>
        <w:t xml:space="preserve"> </w:t>
      </w:r>
      <w:r>
        <w:rPr>
          <w:color w:val="231F20"/>
          <w:w w:val="95"/>
        </w:rPr>
        <w:t>1.3.2013.</w:t>
      </w:r>
      <w:r>
        <w:rPr>
          <w:color w:val="231F20"/>
          <w:spacing w:val="8"/>
        </w:rPr>
        <w:t xml:space="preserve"> </w:t>
      </w:r>
      <w:r>
        <w:rPr>
          <w:color w:val="231F20"/>
          <w:w w:val="95"/>
        </w:rPr>
        <w:t>-</w:t>
      </w:r>
      <w:r>
        <w:rPr>
          <w:color w:val="231F20"/>
          <w:spacing w:val="8"/>
        </w:rPr>
        <w:t xml:space="preserve"> </w:t>
      </w:r>
      <w:r>
        <w:rPr>
          <w:color w:val="231F20"/>
          <w:w w:val="95"/>
        </w:rPr>
        <w:t>Нови</w:t>
      </w:r>
      <w:r>
        <w:rPr>
          <w:color w:val="231F20"/>
          <w:spacing w:val="8"/>
        </w:rPr>
        <w:t xml:space="preserve"> </w:t>
      </w:r>
      <w:r>
        <w:rPr>
          <w:color w:val="231F20"/>
          <w:spacing w:val="-5"/>
          <w:w w:val="95"/>
        </w:rPr>
        <w:t>Сад</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Сибирски </w:t>
      </w:r>
      <w:r>
        <w:rPr>
          <w:color w:val="231F20"/>
          <w:spacing w:val="-2"/>
          <w:sz w:val="20"/>
        </w:rPr>
        <w:t>галоп</w:t>
      </w:r>
    </w:p>
    <w:p>
      <w:pPr>
        <w:pStyle w:val="11"/>
        <w:numPr>
          <w:ilvl w:val="0"/>
          <w:numId w:val="3"/>
        </w:numPr>
        <w:tabs>
          <w:tab w:val="left" w:pos="1071"/>
        </w:tabs>
        <w:spacing w:before="0" w:after="0" w:line="246" w:lineRule="exact"/>
        <w:ind w:left="1070" w:right="0" w:hanging="117"/>
        <w:jc w:val="left"/>
        <w:rPr>
          <w:sz w:val="20"/>
        </w:rPr>
      </w:pPr>
      <w:r>
        <w:rPr>
          <w:color w:val="231F20"/>
          <w:sz w:val="20"/>
        </w:rPr>
        <w:t>Сева</w:t>
      </w:r>
      <w:r>
        <w:rPr>
          <w:color w:val="231F20"/>
          <w:spacing w:val="-3"/>
          <w:sz w:val="20"/>
        </w:rPr>
        <w:t xml:space="preserve"> </w:t>
      </w:r>
      <w:r>
        <w:rPr>
          <w:color w:val="231F20"/>
          <w:sz w:val="20"/>
        </w:rPr>
        <w:t xml:space="preserve">са </w:t>
      </w:r>
      <w:r>
        <w:rPr>
          <w:color w:val="231F20"/>
          <w:spacing w:val="-2"/>
          <w:sz w:val="20"/>
        </w:rPr>
        <w:t>бициклом</w:t>
      </w:r>
    </w:p>
    <w:p>
      <w:pPr>
        <w:spacing w:before="208" w:line="194" w:lineRule="auto"/>
        <w:ind w:left="954" w:right="1858" w:firstLine="0"/>
        <w:jc w:val="left"/>
        <w:rPr>
          <w:b/>
          <w:sz w:val="20"/>
        </w:rPr>
      </w:pPr>
      <w:r>
        <w:rPr>
          <w:b/>
          <w:color w:val="231F20"/>
          <w:sz w:val="20"/>
        </w:rPr>
        <w:t>Наставник:</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Хорват Корепетитор: Дуња Црњански</w:t>
      </w:r>
    </w:p>
    <w:p>
      <w:pPr>
        <w:pStyle w:val="8"/>
        <w:spacing w:before="9"/>
        <w:rPr>
          <w:b/>
          <w:sz w:val="27"/>
        </w:rPr>
      </w:pPr>
    </w:p>
    <w:p>
      <w:pPr>
        <w:pStyle w:val="5"/>
        <w:numPr>
          <w:ilvl w:val="0"/>
          <w:numId w:val="25"/>
        </w:numPr>
        <w:tabs>
          <w:tab w:val="left" w:pos="1248"/>
        </w:tabs>
        <w:spacing w:before="0" w:after="0" w:line="270" w:lineRule="exact"/>
        <w:ind w:left="1247" w:right="0" w:hanging="294"/>
        <w:jc w:val="left"/>
      </w:pPr>
      <w:r>
        <w:rPr>
          <w:color w:val="231F20"/>
          <w:w w:val="95"/>
        </w:rPr>
        <w:t>Дуња</w:t>
      </w:r>
      <w:r>
        <w:rPr>
          <w:color w:val="231F20"/>
          <w:spacing w:val="7"/>
        </w:rPr>
        <w:t xml:space="preserve"> </w:t>
      </w:r>
      <w:r>
        <w:rPr>
          <w:color w:val="231F20"/>
          <w:w w:val="95"/>
        </w:rPr>
        <w:t>Марић</w:t>
      </w:r>
      <w:r>
        <w:rPr>
          <w:color w:val="231F20"/>
          <w:spacing w:val="72"/>
        </w:rPr>
        <w:t xml:space="preserve"> </w:t>
      </w:r>
      <w:r>
        <w:rPr>
          <w:color w:val="231F20"/>
          <w:w w:val="95"/>
        </w:rPr>
        <w:t>24.1.2013.</w:t>
      </w:r>
      <w:r>
        <w:rPr>
          <w:color w:val="231F20"/>
          <w:spacing w:val="8"/>
        </w:rPr>
        <w:t xml:space="preserve"> </w:t>
      </w:r>
      <w:r>
        <w:rPr>
          <w:color w:val="231F20"/>
          <w:w w:val="95"/>
        </w:rPr>
        <w:t>-</w:t>
      </w:r>
      <w:r>
        <w:rPr>
          <w:color w:val="231F20"/>
          <w:spacing w:val="7"/>
        </w:rPr>
        <w:t xml:space="preserve"> </w:t>
      </w:r>
      <w:r>
        <w:rPr>
          <w:color w:val="231F20"/>
          <w:spacing w:val="-2"/>
          <w:w w:val="95"/>
        </w:rPr>
        <w:t>Гроцка</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М. Кесик: Пипова </w:t>
      </w:r>
      <w:r>
        <w:rPr>
          <w:color w:val="231F20"/>
          <w:spacing w:val="-2"/>
          <w:sz w:val="20"/>
        </w:rPr>
        <w:t>звона</w:t>
      </w:r>
    </w:p>
    <w:p>
      <w:pPr>
        <w:pStyle w:val="11"/>
        <w:numPr>
          <w:ilvl w:val="0"/>
          <w:numId w:val="3"/>
        </w:numPr>
        <w:tabs>
          <w:tab w:val="left" w:pos="1071"/>
        </w:tabs>
        <w:spacing w:before="0" w:after="0" w:line="246" w:lineRule="exact"/>
        <w:ind w:left="1070" w:right="0" w:hanging="117"/>
        <w:jc w:val="left"/>
        <w:rPr>
          <w:sz w:val="20"/>
        </w:rPr>
      </w:pPr>
      <w:r>
        <w:rPr>
          <w:color w:val="231F20"/>
          <w:sz w:val="20"/>
        </w:rPr>
        <w:t xml:space="preserve">П. Веџвуд: Сибирски </w:t>
      </w:r>
      <w:r>
        <w:rPr>
          <w:color w:val="231F20"/>
          <w:spacing w:val="-2"/>
          <w:sz w:val="20"/>
        </w:rPr>
        <w:t>галоп</w:t>
      </w:r>
    </w:p>
    <w:p>
      <w:pPr>
        <w:spacing w:before="209" w:line="194" w:lineRule="auto"/>
        <w:ind w:left="954" w:right="3076" w:firstLine="0"/>
        <w:jc w:val="left"/>
        <w:rPr>
          <w:b/>
          <w:sz w:val="20"/>
        </w:rPr>
      </w:pPr>
      <w:r>
        <w:rPr>
          <w:b/>
          <w:color w:val="231F20"/>
          <w:sz w:val="20"/>
        </w:rPr>
        <w:t xml:space="preserve">Наставник: Миња Марчетић Корепетитор: Милош </w:t>
      </w:r>
      <w:r>
        <w:rPr>
          <w:b/>
          <w:color w:val="231F20"/>
          <w:spacing w:val="-2"/>
          <w:sz w:val="20"/>
        </w:rPr>
        <w:t>Спасић</w:t>
      </w:r>
    </w:p>
    <w:p>
      <w:pPr>
        <w:pStyle w:val="8"/>
        <w:spacing w:before="9"/>
        <w:rPr>
          <w:b/>
          <w:sz w:val="27"/>
        </w:rPr>
      </w:pPr>
    </w:p>
    <w:p>
      <w:pPr>
        <w:pStyle w:val="5"/>
        <w:numPr>
          <w:ilvl w:val="0"/>
          <w:numId w:val="25"/>
        </w:numPr>
        <w:tabs>
          <w:tab w:val="left" w:pos="1193"/>
        </w:tabs>
        <w:spacing w:before="0" w:after="0" w:line="270" w:lineRule="exact"/>
        <w:ind w:left="1192" w:right="0" w:hanging="239"/>
        <w:jc w:val="left"/>
      </w:pPr>
      <w:r>
        <w:rPr>
          <w:color w:val="231F20"/>
          <w:w w:val="95"/>
        </w:rPr>
        <w:t>Ленка</w:t>
      </w:r>
      <w:r>
        <w:rPr>
          <w:color w:val="231F20"/>
          <w:spacing w:val="10"/>
        </w:rPr>
        <w:t xml:space="preserve"> </w:t>
      </w:r>
      <w:r>
        <w:rPr>
          <w:color w:val="231F20"/>
          <w:w w:val="95"/>
        </w:rPr>
        <w:t>Обрадовић</w:t>
      </w:r>
      <w:r>
        <w:rPr>
          <w:color w:val="231F20"/>
          <w:spacing w:val="77"/>
        </w:rPr>
        <w:t xml:space="preserve"> </w:t>
      </w:r>
      <w:r>
        <w:rPr>
          <w:color w:val="231F20"/>
          <w:w w:val="95"/>
        </w:rPr>
        <w:t>10.12.2013.</w:t>
      </w:r>
      <w:r>
        <w:rPr>
          <w:color w:val="231F20"/>
          <w:spacing w:val="11"/>
        </w:rPr>
        <w:t xml:space="preserve"> </w:t>
      </w:r>
      <w:r>
        <w:rPr>
          <w:color w:val="231F20"/>
          <w:w w:val="95"/>
        </w:rPr>
        <w:t>-</w:t>
      </w:r>
      <w:r>
        <w:rPr>
          <w:color w:val="231F20"/>
          <w:spacing w:val="10"/>
        </w:rPr>
        <w:t xml:space="preserve"> </w:t>
      </w:r>
      <w:r>
        <w:rPr>
          <w:color w:val="231F20"/>
          <w:spacing w:val="-5"/>
          <w:w w:val="95"/>
        </w:rPr>
        <w:t>Уб</w:t>
      </w:r>
    </w:p>
    <w:p>
      <w:pPr>
        <w:pStyle w:val="11"/>
        <w:numPr>
          <w:ilvl w:val="0"/>
          <w:numId w:val="3"/>
        </w:numPr>
        <w:tabs>
          <w:tab w:val="left" w:pos="1123"/>
        </w:tabs>
        <w:spacing w:before="0" w:after="0" w:line="217" w:lineRule="exact"/>
        <w:ind w:left="1122" w:right="0" w:hanging="117"/>
        <w:jc w:val="left"/>
        <w:rPr>
          <w:sz w:val="20"/>
        </w:rPr>
      </w:pPr>
      <w:r>
        <w:rPr>
          <w:color w:val="231F20"/>
          <w:sz w:val="20"/>
        </w:rPr>
        <w:t xml:space="preserve">Народна: </w:t>
      </w:r>
      <w:r>
        <w:rPr>
          <w:color w:val="231F20"/>
          <w:spacing w:val="-2"/>
          <w:sz w:val="20"/>
        </w:rPr>
        <w:t>Кукавица</w:t>
      </w:r>
    </w:p>
    <w:p>
      <w:pPr>
        <w:pStyle w:val="11"/>
        <w:numPr>
          <w:ilvl w:val="0"/>
          <w:numId w:val="3"/>
        </w:numPr>
        <w:tabs>
          <w:tab w:val="left" w:pos="1071"/>
        </w:tabs>
        <w:spacing w:before="0" w:after="0" w:line="220" w:lineRule="exact"/>
        <w:ind w:left="1070" w:right="0" w:hanging="117"/>
        <w:jc w:val="left"/>
        <w:rPr>
          <w:sz w:val="20"/>
        </w:rPr>
      </w:pPr>
      <w:r>
        <w:rPr>
          <w:color w:val="231F20"/>
          <w:sz w:val="20"/>
        </w:rPr>
        <w:t xml:space="preserve">А. Булард: </w:t>
      </w:r>
      <w:r>
        <w:rPr>
          <w:color w:val="231F20"/>
          <w:spacing w:val="-2"/>
          <w:sz w:val="20"/>
        </w:rPr>
        <w:t>Прескакање</w:t>
      </w:r>
    </w:p>
    <w:p>
      <w:pPr>
        <w:pStyle w:val="11"/>
        <w:numPr>
          <w:ilvl w:val="0"/>
          <w:numId w:val="3"/>
        </w:numPr>
        <w:tabs>
          <w:tab w:val="left" w:pos="1071"/>
        </w:tabs>
        <w:spacing w:before="0" w:after="0" w:line="246" w:lineRule="exact"/>
        <w:ind w:left="1070" w:right="0" w:hanging="117"/>
        <w:jc w:val="left"/>
        <w:rPr>
          <w:sz w:val="20"/>
        </w:rPr>
      </w:pPr>
      <w:r>
        <w:rPr>
          <w:color w:val="231F20"/>
          <w:sz w:val="20"/>
        </w:rPr>
        <w:t>Чешка</w:t>
      </w:r>
      <w:r>
        <w:rPr>
          <w:color w:val="231F20"/>
          <w:spacing w:val="-2"/>
          <w:sz w:val="20"/>
        </w:rPr>
        <w:t xml:space="preserve"> </w:t>
      </w:r>
      <w:r>
        <w:rPr>
          <w:color w:val="231F20"/>
          <w:sz w:val="20"/>
        </w:rPr>
        <w:t>народна</w:t>
      </w:r>
      <w:r>
        <w:rPr>
          <w:color w:val="231F20"/>
          <w:spacing w:val="-2"/>
          <w:sz w:val="20"/>
        </w:rPr>
        <w:t xml:space="preserve"> </w:t>
      </w:r>
      <w:r>
        <w:rPr>
          <w:color w:val="231F20"/>
          <w:sz w:val="20"/>
        </w:rPr>
        <w:t>песма:</w:t>
      </w:r>
      <w:r>
        <w:rPr>
          <w:color w:val="231F20"/>
          <w:spacing w:val="-1"/>
          <w:sz w:val="20"/>
        </w:rPr>
        <w:t xml:space="preserve"> </w:t>
      </w:r>
      <w:r>
        <w:rPr>
          <w:color w:val="231F20"/>
          <w:spacing w:val="-2"/>
          <w:sz w:val="20"/>
        </w:rPr>
        <w:t>Анушка</w:t>
      </w:r>
    </w:p>
    <w:p>
      <w:pPr>
        <w:spacing w:before="208" w:line="194" w:lineRule="auto"/>
        <w:ind w:left="954" w:right="3076" w:firstLine="0"/>
        <w:jc w:val="left"/>
        <w:rPr>
          <w:b/>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pStyle w:val="8"/>
        <w:spacing w:before="9"/>
        <w:rPr>
          <w:b/>
          <w:sz w:val="27"/>
        </w:rPr>
      </w:pPr>
    </w:p>
    <w:p>
      <w:pPr>
        <w:pStyle w:val="5"/>
        <w:numPr>
          <w:ilvl w:val="0"/>
          <w:numId w:val="25"/>
        </w:numPr>
        <w:tabs>
          <w:tab w:val="left" w:pos="1193"/>
        </w:tabs>
        <w:spacing w:before="0" w:after="0" w:line="270" w:lineRule="exact"/>
        <w:ind w:left="1192" w:right="0" w:hanging="239"/>
        <w:jc w:val="left"/>
      </w:pPr>
      <w:r>
        <w:rPr>
          <w:color w:val="231F20"/>
          <w:w w:val="95"/>
        </w:rPr>
        <w:t>Љубица</w:t>
      </w:r>
      <w:r>
        <w:rPr>
          <w:color w:val="231F20"/>
          <w:spacing w:val="10"/>
        </w:rPr>
        <w:t xml:space="preserve"> </w:t>
      </w:r>
      <w:r>
        <w:rPr>
          <w:color w:val="231F20"/>
          <w:w w:val="95"/>
        </w:rPr>
        <w:t>Николић</w:t>
      </w:r>
      <w:r>
        <w:rPr>
          <w:color w:val="231F20"/>
          <w:spacing w:val="10"/>
        </w:rPr>
        <w:t xml:space="preserve"> </w:t>
      </w:r>
      <w:r>
        <w:rPr>
          <w:color w:val="231F20"/>
          <w:w w:val="95"/>
        </w:rPr>
        <w:t>26.12.2012.</w:t>
      </w:r>
      <w:r>
        <w:rPr>
          <w:color w:val="231F20"/>
          <w:spacing w:val="78"/>
        </w:rPr>
        <w:t xml:space="preserve"> </w:t>
      </w:r>
      <w:r>
        <w:rPr>
          <w:color w:val="231F20"/>
          <w:w w:val="95"/>
        </w:rPr>
        <w:t>Смед.</w:t>
      </w:r>
      <w:r>
        <w:rPr>
          <w:color w:val="231F20"/>
          <w:spacing w:val="10"/>
        </w:rPr>
        <w:t xml:space="preserve"> </w:t>
      </w:r>
      <w:r>
        <w:rPr>
          <w:color w:val="231F20"/>
          <w:spacing w:val="-2"/>
          <w:w w:val="95"/>
        </w:rPr>
        <w:t>Паланка</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Бакланова: </w:t>
      </w:r>
      <w:r>
        <w:rPr>
          <w:color w:val="231F20"/>
          <w:spacing w:val="-2"/>
          <w:sz w:val="20"/>
        </w:rPr>
        <w:t>Хоровод</w:t>
      </w:r>
    </w:p>
    <w:p>
      <w:pPr>
        <w:pStyle w:val="11"/>
        <w:numPr>
          <w:ilvl w:val="0"/>
          <w:numId w:val="3"/>
        </w:numPr>
        <w:tabs>
          <w:tab w:val="left" w:pos="1071"/>
        </w:tabs>
        <w:spacing w:before="0" w:after="0" w:line="246" w:lineRule="exact"/>
        <w:ind w:left="1070" w:right="0" w:hanging="117"/>
        <w:jc w:val="left"/>
        <w:rPr>
          <w:sz w:val="20"/>
        </w:rPr>
      </w:pPr>
      <w:r>
        <w:rPr>
          <w:color w:val="231F20"/>
          <w:sz w:val="20"/>
        </w:rPr>
        <w:t>Т.</w:t>
      </w:r>
      <w:r>
        <w:rPr>
          <w:color w:val="231F20"/>
          <w:spacing w:val="-2"/>
          <w:sz w:val="20"/>
        </w:rPr>
        <w:t xml:space="preserve"> </w:t>
      </w:r>
      <w:r>
        <w:rPr>
          <w:color w:val="231F20"/>
          <w:sz w:val="20"/>
        </w:rPr>
        <w:t>Кулиев: Сева</w:t>
      </w:r>
      <w:r>
        <w:rPr>
          <w:color w:val="231F20"/>
          <w:spacing w:val="-1"/>
          <w:sz w:val="20"/>
        </w:rPr>
        <w:t xml:space="preserve"> </w:t>
      </w:r>
      <w:r>
        <w:rPr>
          <w:color w:val="231F20"/>
          <w:sz w:val="20"/>
        </w:rPr>
        <w:t xml:space="preserve">са </w:t>
      </w:r>
      <w:r>
        <w:rPr>
          <w:color w:val="231F20"/>
          <w:spacing w:val="-2"/>
          <w:sz w:val="20"/>
        </w:rPr>
        <w:t>бициклом</w:t>
      </w:r>
    </w:p>
    <w:p>
      <w:pPr>
        <w:spacing w:before="208" w:line="194" w:lineRule="auto"/>
        <w:ind w:left="954" w:right="2422" w:firstLine="0"/>
        <w:jc w:val="left"/>
        <w:rPr>
          <w:b/>
          <w:sz w:val="20"/>
        </w:rPr>
      </w:pPr>
      <w:r>
        <w:rPr>
          <w:b/>
          <w:color w:val="231F20"/>
          <w:sz w:val="20"/>
        </w:rPr>
        <w:t>Наставник: Ивана Симић Корепетитор:</w:t>
      </w:r>
      <w:r>
        <w:rPr>
          <w:b/>
          <w:color w:val="231F20"/>
          <w:spacing w:val="-13"/>
          <w:sz w:val="20"/>
        </w:rPr>
        <w:t xml:space="preserve"> </w:t>
      </w:r>
      <w:r>
        <w:rPr>
          <w:b/>
          <w:color w:val="231F20"/>
          <w:sz w:val="20"/>
        </w:rPr>
        <w:t>Даница</w:t>
      </w:r>
      <w:r>
        <w:rPr>
          <w:b/>
          <w:color w:val="231F20"/>
          <w:spacing w:val="-13"/>
          <w:sz w:val="20"/>
        </w:rPr>
        <w:t xml:space="preserve"> </w:t>
      </w:r>
      <w:r>
        <w:rPr>
          <w:b/>
          <w:color w:val="231F20"/>
          <w:sz w:val="20"/>
        </w:rPr>
        <w:t>Дујаковић</w:t>
      </w:r>
    </w:p>
    <w:p>
      <w:pPr>
        <w:pStyle w:val="8"/>
        <w:spacing w:before="9"/>
        <w:rPr>
          <w:b/>
          <w:sz w:val="27"/>
        </w:rPr>
      </w:pPr>
    </w:p>
    <w:p>
      <w:pPr>
        <w:pStyle w:val="5"/>
        <w:numPr>
          <w:ilvl w:val="0"/>
          <w:numId w:val="25"/>
        </w:numPr>
        <w:tabs>
          <w:tab w:val="left" w:pos="1193"/>
        </w:tabs>
        <w:spacing w:before="0" w:after="0" w:line="270" w:lineRule="exact"/>
        <w:ind w:left="1192" w:right="0" w:hanging="239"/>
        <w:jc w:val="left"/>
      </w:pPr>
      <w:r>
        <w:rPr>
          <w:color w:val="231F20"/>
          <w:w w:val="95"/>
        </w:rPr>
        <w:t>Николина</w:t>
      </w:r>
      <w:r>
        <w:rPr>
          <w:color w:val="231F20"/>
          <w:spacing w:val="13"/>
        </w:rPr>
        <w:t xml:space="preserve"> </w:t>
      </w:r>
      <w:r>
        <w:rPr>
          <w:color w:val="231F20"/>
          <w:w w:val="95"/>
        </w:rPr>
        <w:t>Стефановић</w:t>
      </w:r>
      <w:r>
        <w:rPr>
          <w:color w:val="231F20"/>
          <w:spacing w:val="13"/>
        </w:rPr>
        <w:t xml:space="preserve"> </w:t>
      </w:r>
      <w:r>
        <w:rPr>
          <w:color w:val="231F20"/>
          <w:w w:val="95"/>
        </w:rPr>
        <w:t>13.10.2013.</w:t>
      </w:r>
      <w:r>
        <w:rPr>
          <w:color w:val="231F20"/>
          <w:spacing w:val="14"/>
        </w:rPr>
        <w:t xml:space="preserve"> </w:t>
      </w:r>
      <w:r>
        <w:rPr>
          <w:color w:val="231F20"/>
          <w:w w:val="95"/>
        </w:rPr>
        <w:t>-</w:t>
      </w:r>
      <w:r>
        <w:rPr>
          <w:color w:val="231F20"/>
          <w:spacing w:val="13"/>
        </w:rPr>
        <w:t xml:space="preserve"> </w:t>
      </w:r>
      <w:r>
        <w:rPr>
          <w:color w:val="231F20"/>
          <w:spacing w:val="-5"/>
          <w:w w:val="95"/>
        </w:rPr>
        <w:t>Уб</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Н. Бакланова: </w:t>
      </w:r>
      <w:r>
        <w:rPr>
          <w:color w:val="231F20"/>
          <w:spacing w:val="-2"/>
          <w:sz w:val="20"/>
        </w:rPr>
        <w:t>Хоровод</w:t>
      </w:r>
    </w:p>
    <w:p>
      <w:pPr>
        <w:pStyle w:val="11"/>
        <w:numPr>
          <w:ilvl w:val="0"/>
          <w:numId w:val="3"/>
        </w:numPr>
        <w:tabs>
          <w:tab w:val="left" w:pos="1071"/>
        </w:tabs>
        <w:spacing w:before="0" w:after="0" w:line="246" w:lineRule="exact"/>
        <w:ind w:left="1070" w:right="0" w:hanging="117"/>
        <w:jc w:val="left"/>
        <w:rPr>
          <w:sz w:val="20"/>
        </w:rPr>
      </w:pPr>
      <w:r>
        <w:rPr>
          <w:color w:val="231F20"/>
          <w:sz w:val="20"/>
        </w:rPr>
        <w:t xml:space="preserve">В. Поп: </w:t>
      </w:r>
      <w:r>
        <w:rPr>
          <w:color w:val="231F20"/>
          <w:spacing w:val="-2"/>
          <w:sz w:val="20"/>
        </w:rPr>
        <w:t>Арабела</w:t>
      </w:r>
    </w:p>
    <w:p>
      <w:pPr>
        <w:spacing w:before="209" w:line="194" w:lineRule="auto"/>
        <w:ind w:left="954" w:right="3076" w:firstLine="0"/>
        <w:jc w:val="left"/>
        <w:rPr>
          <w:b/>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pStyle w:val="5"/>
        <w:numPr>
          <w:ilvl w:val="0"/>
          <w:numId w:val="25"/>
        </w:numPr>
        <w:tabs>
          <w:tab w:val="left" w:pos="1193"/>
        </w:tabs>
        <w:spacing w:before="169" w:after="0" w:line="272" w:lineRule="exact"/>
        <w:ind w:left="1192" w:right="0" w:hanging="239"/>
        <w:jc w:val="left"/>
      </w:pPr>
      <w:r>
        <w:rPr>
          <w:color w:val="231F20"/>
          <w:w w:val="95"/>
        </w:rPr>
        <w:t>Нина</w:t>
      </w:r>
      <w:r>
        <w:rPr>
          <w:color w:val="231F20"/>
          <w:spacing w:val="7"/>
        </w:rPr>
        <w:t xml:space="preserve"> </w:t>
      </w:r>
      <w:r>
        <w:rPr>
          <w:color w:val="231F20"/>
          <w:w w:val="95"/>
        </w:rPr>
        <w:t>Илић</w:t>
      </w:r>
      <w:r>
        <w:rPr>
          <w:color w:val="231F20"/>
          <w:spacing w:val="8"/>
        </w:rPr>
        <w:t xml:space="preserve"> </w:t>
      </w:r>
      <w:r>
        <w:rPr>
          <w:color w:val="231F20"/>
          <w:w w:val="95"/>
        </w:rPr>
        <w:t>3.1.2014.</w:t>
      </w:r>
      <w:r>
        <w:rPr>
          <w:color w:val="231F20"/>
          <w:spacing w:val="8"/>
        </w:rPr>
        <w:t xml:space="preserve"> </w:t>
      </w:r>
      <w:r>
        <w:rPr>
          <w:color w:val="231F20"/>
          <w:w w:val="95"/>
        </w:rPr>
        <w:t>-</w:t>
      </w:r>
      <w:r>
        <w:rPr>
          <w:color w:val="231F20"/>
          <w:spacing w:val="7"/>
        </w:rPr>
        <w:t xml:space="preserve"> </w:t>
      </w:r>
      <w:r>
        <w:rPr>
          <w:color w:val="231F20"/>
          <w:spacing w:val="-5"/>
          <w:w w:val="95"/>
        </w:rPr>
        <w:t>Уб</w:t>
      </w:r>
    </w:p>
    <w:p>
      <w:pPr>
        <w:pStyle w:val="11"/>
        <w:numPr>
          <w:ilvl w:val="0"/>
          <w:numId w:val="3"/>
        </w:numPr>
        <w:tabs>
          <w:tab w:val="left" w:pos="1071"/>
        </w:tabs>
        <w:spacing w:before="0" w:after="0" w:line="221" w:lineRule="exact"/>
        <w:ind w:left="1070" w:right="0" w:hanging="117"/>
        <w:jc w:val="left"/>
        <w:rPr>
          <w:sz w:val="20"/>
        </w:rPr>
      </w:pPr>
      <w:r>
        <w:rPr>
          <w:color w:val="231F20"/>
          <w:sz w:val="20"/>
        </w:rPr>
        <w:t xml:space="preserve">Народна: </w:t>
      </w:r>
      <w:r>
        <w:rPr>
          <w:color w:val="231F20"/>
          <w:spacing w:val="-2"/>
          <w:sz w:val="20"/>
        </w:rPr>
        <w:t>Кукавица</w:t>
      </w:r>
    </w:p>
    <w:p>
      <w:pPr>
        <w:pStyle w:val="11"/>
        <w:numPr>
          <w:ilvl w:val="0"/>
          <w:numId w:val="3"/>
        </w:numPr>
        <w:tabs>
          <w:tab w:val="left" w:pos="1071"/>
        </w:tabs>
        <w:spacing w:before="0" w:after="0" w:line="224" w:lineRule="exact"/>
        <w:ind w:left="1070" w:right="0" w:hanging="117"/>
        <w:jc w:val="left"/>
        <w:rPr>
          <w:sz w:val="20"/>
        </w:rPr>
      </w:pPr>
      <w:r>
        <w:rPr>
          <w:color w:val="231F20"/>
          <w:sz w:val="20"/>
        </w:rPr>
        <w:t xml:space="preserve">А. Булард: </w:t>
      </w:r>
      <w:r>
        <w:rPr>
          <w:color w:val="231F20"/>
          <w:spacing w:val="-2"/>
          <w:sz w:val="20"/>
        </w:rPr>
        <w:t>Прескаковање</w:t>
      </w:r>
    </w:p>
    <w:p>
      <w:pPr>
        <w:pStyle w:val="11"/>
        <w:numPr>
          <w:ilvl w:val="0"/>
          <w:numId w:val="3"/>
        </w:numPr>
        <w:tabs>
          <w:tab w:val="left" w:pos="1071"/>
        </w:tabs>
        <w:spacing w:before="0" w:after="0" w:line="248" w:lineRule="exact"/>
        <w:ind w:left="1070" w:right="0" w:hanging="117"/>
        <w:jc w:val="left"/>
        <w:rPr>
          <w:sz w:val="20"/>
        </w:rPr>
      </w:pPr>
      <w:r>
        <w:rPr>
          <w:color w:val="231F20"/>
          <w:sz w:val="20"/>
        </w:rPr>
        <w:t>Чешка</w:t>
      </w:r>
      <w:r>
        <w:rPr>
          <w:color w:val="231F20"/>
          <w:spacing w:val="-2"/>
          <w:sz w:val="20"/>
        </w:rPr>
        <w:t xml:space="preserve"> </w:t>
      </w:r>
      <w:r>
        <w:rPr>
          <w:color w:val="231F20"/>
          <w:sz w:val="20"/>
        </w:rPr>
        <w:t>народна</w:t>
      </w:r>
      <w:r>
        <w:rPr>
          <w:color w:val="231F20"/>
          <w:spacing w:val="-2"/>
          <w:sz w:val="20"/>
        </w:rPr>
        <w:t xml:space="preserve"> </w:t>
      </w:r>
      <w:r>
        <w:rPr>
          <w:color w:val="231F20"/>
          <w:sz w:val="20"/>
        </w:rPr>
        <w:t>песма:</w:t>
      </w:r>
      <w:r>
        <w:rPr>
          <w:color w:val="231F20"/>
          <w:spacing w:val="-1"/>
          <w:sz w:val="20"/>
        </w:rPr>
        <w:t xml:space="preserve"> </w:t>
      </w:r>
      <w:r>
        <w:rPr>
          <w:color w:val="231F20"/>
          <w:spacing w:val="-2"/>
          <w:sz w:val="20"/>
        </w:rPr>
        <w:t>Анушка</w:t>
      </w:r>
    </w:p>
    <w:p>
      <w:pPr>
        <w:spacing w:before="214" w:line="196" w:lineRule="auto"/>
        <w:ind w:left="954" w:right="3076" w:firstLine="0"/>
        <w:jc w:val="left"/>
        <w:rPr>
          <w:b/>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pStyle w:val="8"/>
        <w:spacing w:before="2"/>
        <w:rPr>
          <w:b/>
          <w:sz w:val="30"/>
        </w:rPr>
      </w:pPr>
    </w:p>
    <w:p>
      <w:pPr>
        <w:pStyle w:val="11"/>
        <w:numPr>
          <w:ilvl w:val="0"/>
          <w:numId w:val="24"/>
        </w:numPr>
        <w:tabs>
          <w:tab w:val="left" w:pos="1174"/>
        </w:tabs>
        <w:spacing w:before="0" w:after="0" w:line="240" w:lineRule="auto"/>
        <w:ind w:left="1173" w:right="0" w:hanging="220"/>
        <w:jc w:val="left"/>
        <w:rPr>
          <w:b/>
          <w:bCs/>
          <w:sz w:val="20"/>
        </w:rPr>
      </w:pPr>
      <w:r>
        <w:rPr>
          <w:b/>
          <w:bCs/>
          <w:color w:val="231F20"/>
          <w:spacing w:val="-2"/>
          <w:sz w:val="20"/>
        </w:rPr>
        <w:t>РАЗРЕД</w:t>
      </w:r>
    </w:p>
    <w:p>
      <w:pPr>
        <w:pStyle w:val="8"/>
        <w:spacing w:before="11"/>
        <w:rPr>
          <w:sz w:val="27"/>
        </w:rPr>
      </w:pPr>
    </w:p>
    <w:p>
      <w:pPr>
        <w:pStyle w:val="5"/>
        <w:numPr>
          <w:ilvl w:val="0"/>
          <w:numId w:val="26"/>
        </w:numPr>
        <w:tabs>
          <w:tab w:val="left" w:pos="1193"/>
        </w:tabs>
        <w:spacing w:before="0" w:after="0" w:line="272" w:lineRule="exact"/>
        <w:ind w:left="1192" w:right="0" w:hanging="239"/>
        <w:jc w:val="left"/>
      </w:pPr>
      <w:r>
        <w:rPr>
          <w:color w:val="231F20"/>
          <w:w w:val="95"/>
        </w:rPr>
        <w:t>Анђела</w:t>
      </w:r>
      <w:r>
        <w:rPr>
          <w:color w:val="231F20"/>
          <w:spacing w:val="10"/>
        </w:rPr>
        <w:t xml:space="preserve"> </w:t>
      </w:r>
      <w:r>
        <w:rPr>
          <w:color w:val="231F20"/>
          <w:w w:val="95"/>
        </w:rPr>
        <w:t>Симуноски</w:t>
      </w:r>
      <w:r>
        <w:rPr>
          <w:color w:val="231F20"/>
          <w:spacing w:val="78"/>
        </w:rPr>
        <w:t xml:space="preserve"> </w:t>
      </w:r>
      <w:r>
        <w:rPr>
          <w:color w:val="231F20"/>
          <w:w w:val="95"/>
        </w:rPr>
        <w:t>8.9.2011.</w:t>
      </w:r>
      <w:r>
        <w:rPr>
          <w:color w:val="231F20"/>
          <w:spacing w:val="11"/>
        </w:rPr>
        <w:t xml:space="preserve"> </w:t>
      </w:r>
      <w:r>
        <w:rPr>
          <w:color w:val="231F20"/>
          <w:w w:val="95"/>
        </w:rPr>
        <w:t>Смед.</w:t>
      </w:r>
      <w:r>
        <w:rPr>
          <w:color w:val="231F20"/>
          <w:spacing w:val="11"/>
        </w:rPr>
        <w:t xml:space="preserve"> </w:t>
      </w:r>
      <w:r>
        <w:rPr>
          <w:color w:val="231F20"/>
          <w:spacing w:val="-2"/>
          <w:w w:val="95"/>
        </w:rPr>
        <w:t>Паланка</w:t>
      </w:r>
    </w:p>
    <w:p>
      <w:pPr>
        <w:pStyle w:val="11"/>
        <w:numPr>
          <w:ilvl w:val="0"/>
          <w:numId w:val="3"/>
        </w:numPr>
        <w:tabs>
          <w:tab w:val="left" w:pos="1071"/>
        </w:tabs>
        <w:spacing w:before="0" w:after="0" w:line="221" w:lineRule="exact"/>
        <w:ind w:left="1070" w:right="0" w:hanging="117"/>
        <w:jc w:val="left"/>
        <w:rPr>
          <w:sz w:val="20"/>
        </w:rPr>
      </w:pPr>
      <w:r>
        <w:rPr>
          <w:color w:val="231F20"/>
          <w:sz w:val="20"/>
        </w:rPr>
        <w:t>Должиков:</w:t>
      </w:r>
      <w:r>
        <w:rPr>
          <w:color w:val="231F20"/>
          <w:spacing w:val="-8"/>
          <w:sz w:val="20"/>
        </w:rPr>
        <w:t xml:space="preserve"> </w:t>
      </w:r>
      <w:r>
        <w:rPr>
          <w:color w:val="231F20"/>
          <w:spacing w:val="-2"/>
          <w:sz w:val="20"/>
        </w:rPr>
        <w:t>Носталгија</w:t>
      </w:r>
    </w:p>
    <w:p>
      <w:pPr>
        <w:pStyle w:val="11"/>
        <w:numPr>
          <w:ilvl w:val="0"/>
          <w:numId w:val="3"/>
        </w:numPr>
        <w:tabs>
          <w:tab w:val="left" w:pos="1071"/>
        </w:tabs>
        <w:spacing w:before="0" w:after="0" w:line="248" w:lineRule="exact"/>
        <w:ind w:left="1070" w:right="0" w:hanging="117"/>
        <w:jc w:val="left"/>
        <w:rPr>
          <w:sz w:val="20"/>
        </w:rPr>
      </w:pPr>
      <w:r>
        <w:rPr>
          <w:color w:val="231F20"/>
          <w:sz w:val="20"/>
        </w:rPr>
        <w:t xml:space="preserve">П. Веџвуд: Сибирски </w:t>
      </w:r>
      <w:r>
        <w:rPr>
          <w:color w:val="231F20"/>
          <w:spacing w:val="-2"/>
          <w:sz w:val="20"/>
        </w:rPr>
        <w:t>галоп</w:t>
      </w:r>
    </w:p>
    <w:p>
      <w:pPr>
        <w:spacing w:before="214" w:line="196" w:lineRule="auto"/>
        <w:ind w:left="954" w:right="1858" w:firstLine="0"/>
        <w:jc w:val="left"/>
        <w:rPr>
          <w:b/>
          <w:sz w:val="20"/>
        </w:rPr>
      </w:pPr>
      <w:r>
        <w:rPr>
          <w:b/>
          <w:color w:val="231F20"/>
          <w:sz w:val="20"/>
        </w:rPr>
        <w:t>Наставник: Светлана Ломовић Корепетитор:</w:t>
      </w:r>
      <w:r>
        <w:rPr>
          <w:b/>
          <w:color w:val="231F20"/>
          <w:spacing w:val="-13"/>
          <w:sz w:val="20"/>
        </w:rPr>
        <w:t xml:space="preserve"> </w:t>
      </w:r>
      <w:r>
        <w:rPr>
          <w:b/>
          <w:color w:val="231F20"/>
          <w:sz w:val="20"/>
        </w:rPr>
        <w:t>Петар</w:t>
      </w:r>
      <w:r>
        <w:rPr>
          <w:b/>
          <w:color w:val="231F20"/>
          <w:spacing w:val="-13"/>
          <w:sz w:val="20"/>
        </w:rPr>
        <w:t xml:space="preserve"> </w:t>
      </w:r>
      <w:r>
        <w:rPr>
          <w:b/>
          <w:color w:val="231F20"/>
          <w:sz w:val="20"/>
        </w:rPr>
        <w:t>Живановић</w:t>
      </w:r>
    </w:p>
    <w:p>
      <w:pPr>
        <w:pStyle w:val="8"/>
        <w:spacing w:before="8"/>
        <w:rPr>
          <w:b/>
          <w:sz w:val="28"/>
        </w:rPr>
      </w:pPr>
    </w:p>
    <w:p>
      <w:pPr>
        <w:pStyle w:val="5"/>
        <w:numPr>
          <w:ilvl w:val="0"/>
          <w:numId w:val="26"/>
        </w:numPr>
        <w:tabs>
          <w:tab w:val="left" w:pos="1193"/>
        </w:tabs>
        <w:spacing w:before="0" w:after="0" w:line="272" w:lineRule="exact"/>
        <w:ind w:left="1192" w:right="0" w:hanging="239"/>
        <w:jc w:val="left"/>
      </w:pPr>
      <w:r>
        <w:rPr>
          <w:color w:val="231F20"/>
          <w:w w:val="95"/>
        </w:rPr>
        <w:t>Изабела</w:t>
      </w:r>
      <w:r>
        <w:rPr>
          <w:color w:val="231F20"/>
          <w:spacing w:val="7"/>
        </w:rPr>
        <w:t xml:space="preserve"> </w:t>
      </w:r>
      <w:r>
        <w:rPr>
          <w:color w:val="231F20"/>
          <w:w w:val="95"/>
        </w:rPr>
        <w:t>Луго</w:t>
      </w:r>
      <w:r>
        <w:rPr>
          <w:color w:val="231F20"/>
          <w:spacing w:val="8"/>
        </w:rPr>
        <w:t xml:space="preserve"> </w:t>
      </w:r>
      <w:r>
        <w:rPr>
          <w:color w:val="231F20"/>
          <w:w w:val="95"/>
        </w:rPr>
        <w:t>Ордаз</w:t>
      </w:r>
      <w:r>
        <w:rPr>
          <w:color w:val="231F20"/>
          <w:spacing w:val="72"/>
        </w:rPr>
        <w:t xml:space="preserve"> </w:t>
      </w:r>
      <w:r>
        <w:rPr>
          <w:color w:val="231F20"/>
          <w:w w:val="95"/>
        </w:rPr>
        <w:t>23.8.2011.</w:t>
      </w:r>
      <w:r>
        <w:rPr>
          <w:color w:val="231F20"/>
          <w:spacing w:val="8"/>
        </w:rPr>
        <w:t xml:space="preserve"> </w:t>
      </w:r>
      <w:r>
        <w:rPr>
          <w:color w:val="231F20"/>
          <w:w w:val="95"/>
        </w:rPr>
        <w:t>-</w:t>
      </w:r>
      <w:r>
        <w:rPr>
          <w:color w:val="231F20"/>
          <w:spacing w:val="8"/>
        </w:rPr>
        <w:t xml:space="preserve"> </w:t>
      </w:r>
      <w:r>
        <w:rPr>
          <w:color w:val="231F20"/>
          <w:spacing w:val="-5"/>
          <w:w w:val="95"/>
        </w:rPr>
        <w:t>Уб</w:t>
      </w:r>
    </w:p>
    <w:p>
      <w:pPr>
        <w:pStyle w:val="11"/>
        <w:numPr>
          <w:ilvl w:val="0"/>
          <w:numId w:val="3"/>
        </w:numPr>
        <w:tabs>
          <w:tab w:val="left" w:pos="1071"/>
        </w:tabs>
        <w:spacing w:before="0" w:after="0" w:line="221" w:lineRule="exact"/>
        <w:ind w:left="1070" w:right="0" w:hanging="117"/>
        <w:jc w:val="left"/>
        <w:rPr>
          <w:sz w:val="20"/>
        </w:rPr>
      </w:pPr>
      <w:r>
        <w:rPr>
          <w:color w:val="231F20"/>
          <w:sz w:val="20"/>
        </w:rPr>
        <w:t>Е.</w:t>
      </w:r>
      <w:r>
        <w:rPr>
          <w:color w:val="231F20"/>
          <w:spacing w:val="-2"/>
          <w:sz w:val="20"/>
        </w:rPr>
        <w:t xml:space="preserve"> </w:t>
      </w:r>
      <w:r>
        <w:rPr>
          <w:color w:val="231F20"/>
          <w:sz w:val="20"/>
        </w:rPr>
        <w:t xml:space="preserve">Кронке: </w:t>
      </w:r>
      <w:r>
        <w:rPr>
          <w:color w:val="231F20"/>
          <w:spacing w:val="-2"/>
          <w:sz w:val="20"/>
        </w:rPr>
        <w:t>Меланхолија</w:t>
      </w:r>
    </w:p>
    <w:p>
      <w:pPr>
        <w:pStyle w:val="11"/>
        <w:numPr>
          <w:ilvl w:val="0"/>
          <w:numId w:val="3"/>
        </w:numPr>
        <w:tabs>
          <w:tab w:val="left" w:pos="1071"/>
        </w:tabs>
        <w:spacing w:before="0" w:after="0" w:line="248" w:lineRule="exact"/>
        <w:ind w:left="1070" w:right="0" w:hanging="117"/>
        <w:jc w:val="left"/>
        <w:rPr>
          <w:sz w:val="20"/>
        </w:rPr>
      </w:pPr>
      <w:r>
        <w:rPr>
          <w:color w:val="231F20"/>
          <w:sz w:val="20"/>
        </w:rPr>
        <w:t xml:space="preserve">Н. Бакланова: </w:t>
      </w:r>
      <w:r>
        <w:rPr>
          <w:color w:val="231F20"/>
          <w:spacing w:val="-2"/>
          <w:sz w:val="20"/>
        </w:rPr>
        <w:t>Хоровод</w:t>
      </w:r>
    </w:p>
    <w:p>
      <w:pPr>
        <w:spacing w:before="214" w:line="196" w:lineRule="auto"/>
        <w:ind w:left="954" w:right="3076" w:firstLine="0"/>
        <w:jc w:val="left"/>
        <w:rPr>
          <w:b/>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pStyle w:val="8"/>
        <w:spacing w:before="8"/>
        <w:rPr>
          <w:b/>
          <w:sz w:val="28"/>
        </w:rPr>
      </w:pPr>
    </w:p>
    <w:p>
      <w:pPr>
        <w:pStyle w:val="5"/>
        <w:numPr>
          <w:ilvl w:val="0"/>
          <w:numId w:val="26"/>
        </w:numPr>
        <w:tabs>
          <w:tab w:val="left" w:pos="1193"/>
        </w:tabs>
        <w:spacing w:before="0" w:after="0" w:line="272" w:lineRule="exact"/>
        <w:ind w:left="1192" w:right="0" w:hanging="239"/>
        <w:jc w:val="left"/>
      </w:pPr>
      <w:r>
        <w:rPr>
          <w:color w:val="231F20"/>
          <w:w w:val="95"/>
        </w:rPr>
        <w:t>Миња</w:t>
      </w:r>
      <w:r>
        <w:rPr>
          <w:color w:val="231F20"/>
          <w:spacing w:val="14"/>
        </w:rPr>
        <w:t xml:space="preserve"> </w:t>
      </w:r>
      <w:r>
        <w:rPr>
          <w:color w:val="231F20"/>
          <w:w w:val="95"/>
        </w:rPr>
        <w:t>Миленковић</w:t>
      </w:r>
      <w:r>
        <w:rPr>
          <w:color w:val="231F20"/>
          <w:spacing w:val="15"/>
        </w:rPr>
        <w:t xml:space="preserve"> </w:t>
      </w:r>
      <w:r>
        <w:rPr>
          <w:color w:val="231F20"/>
          <w:w w:val="95"/>
        </w:rPr>
        <w:t>10.1.2013.</w:t>
      </w:r>
      <w:r>
        <w:rPr>
          <w:color w:val="231F20"/>
          <w:spacing w:val="14"/>
        </w:rPr>
        <w:t xml:space="preserve"> </w:t>
      </w:r>
      <w:r>
        <w:rPr>
          <w:color w:val="231F20"/>
          <w:w w:val="95"/>
        </w:rPr>
        <w:t>-</w:t>
      </w:r>
      <w:r>
        <w:rPr>
          <w:color w:val="231F20"/>
          <w:spacing w:val="15"/>
        </w:rPr>
        <w:t xml:space="preserve"> </w:t>
      </w:r>
      <w:r>
        <w:rPr>
          <w:color w:val="231F20"/>
          <w:spacing w:val="-5"/>
          <w:w w:val="95"/>
        </w:rPr>
        <w:t>Уб</w:t>
      </w:r>
    </w:p>
    <w:p>
      <w:pPr>
        <w:pStyle w:val="11"/>
        <w:numPr>
          <w:ilvl w:val="0"/>
          <w:numId w:val="3"/>
        </w:numPr>
        <w:tabs>
          <w:tab w:val="left" w:pos="1071"/>
        </w:tabs>
        <w:spacing w:before="0" w:after="0" w:line="221" w:lineRule="exact"/>
        <w:ind w:left="1070" w:right="0" w:hanging="117"/>
        <w:jc w:val="left"/>
        <w:rPr>
          <w:sz w:val="20"/>
        </w:rPr>
      </w:pPr>
      <w:r>
        <w:rPr>
          <w:color w:val="231F20"/>
          <w:sz w:val="20"/>
        </w:rPr>
        <w:t>А.</w:t>
      </w:r>
      <w:r>
        <w:rPr>
          <w:color w:val="231F20"/>
          <w:spacing w:val="-2"/>
          <w:sz w:val="20"/>
        </w:rPr>
        <w:t xml:space="preserve"> </w:t>
      </w:r>
      <w:r>
        <w:rPr>
          <w:color w:val="231F20"/>
          <w:sz w:val="20"/>
        </w:rPr>
        <w:t>Диабели:</w:t>
      </w:r>
      <w:r>
        <w:rPr>
          <w:color w:val="231F20"/>
          <w:spacing w:val="-2"/>
          <w:sz w:val="20"/>
        </w:rPr>
        <w:t xml:space="preserve"> </w:t>
      </w:r>
      <w:r>
        <w:rPr>
          <w:color w:val="231F20"/>
          <w:sz w:val="20"/>
        </w:rPr>
        <w:t>Сонатина</w:t>
      </w:r>
      <w:r>
        <w:rPr>
          <w:color w:val="231F20"/>
          <w:spacing w:val="-2"/>
          <w:sz w:val="20"/>
        </w:rPr>
        <w:t xml:space="preserve"> </w:t>
      </w:r>
      <w:r>
        <w:rPr>
          <w:color w:val="231F20"/>
          <w:sz w:val="20"/>
        </w:rPr>
        <w:t>Це</w:t>
      </w:r>
      <w:r>
        <w:rPr>
          <w:color w:val="231F20"/>
          <w:spacing w:val="-1"/>
          <w:sz w:val="20"/>
        </w:rPr>
        <w:t xml:space="preserve"> </w:t>
      </w:r>
      <w:r>
        <w:rPr>
          <w:color w:val="231F20"/>
          <w:spacing w:val="-5"/>
          <w:sz w:val="20"/>
        </w:rPr>
        <w:t>дур</w:t>
      </w:r>
    </w:p>
    <w:p>
      <w:pPr>
        <w:pStyle w:val="11"/>
        <w:numPr>
          <w:ilvl w:val="0"/>
          <w:numId w:val="3"/>
        </w:numPr>
        <w:tabs>
          <w:tab w:val="left" w:pos="1071"/>
        </w:tabs>
        <w:spacing w:before="0" w:after="0" w:line="248" w:lineRule="exact"/>
        <w:ind w:left="1070" w:right="0" w:hanging="117"/>
        <w:jc w:val="left"/>
        <w:rPr>
          <w:sz w:val="20"/>
        </w:rPr>
      </w:pPr>
      <w:r>
        <w:rPr>
          <w:color w:val="231F20"/>
          <w:sz w:val="20"/>
        </w:rPr>
        <w:t xml:space="preserve">Б. Пуцихар: Срећна </w:t>
      </w:r>
      <w:r>
        <w:rPr>
          <w:color w:val="231F20"/>
          <w:spacing w:val="-4"/>
          <w:sz w:val="20"/>
        </w:rPr>
        <w:t>Луна</w:t>
      </w:r>
    </w:p>
    <w:p>
      <w:pPr>
        <w:spacing w:before="214" w:line="196" w:lineRule="auto"/>
        <w:ind w:left="954" w:right="3076" w:firstLine="0"/>
        <w:jc w:val="left"/>
        <w:rPr>
          <w:b/>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Божић</w:t>
      </w:r>
    </w:p>
    <w:p>
      <w:pPr>
        <w:pStyle w:val="8"/>
        <w:spacing w:before="8"/>
        <w:rPr>
          <w:b/>
          <w:sz w:val="28"/>
        </w:rPr>
      </w:pPr>
    </w:p>
    <w:p>
      <w:pPr>
        <w:pStyle w:val="5"/>
        <w:numPr>
          <w:ilvl w:val="0"/>
          <w:numId w:val="26"/>
        </w:numPr>
        <w:tabs>
          <w:tab w:val="left" w:pos="1193"/>
        </w:tabs>
        <w:spacing w:before="1" w:after="0" w:line="272" w:lineRule="exact"/>
        <w:ind w:left="1192" w:right="0" w:hanging="239"/>
        <w:jc w:val="left"/>
      </w:pPr>
      <w:r>
        <w:rPr>
          <w:color w:val="231F20"/>
          <w:w w:val="95"/>
        </w:rPr>
        <w:t>Николина</w:t>
      </w:r>
      <w:r>
        <w:rPr>
          <w:color w:val="231F20"/>
          <w:spacing w:val="11"/>
        </w:rPr>
        <w:t xml:space="preserve"> </w:t>
      </w:r>
      <w:r>
        <w:rPr>
          <w:color w:val="231F20"/>
          <w:w w:val="95"/>
        </w:rPr>
        <w:t>Јеремић</w:t>
      </w:r>
      <w:r>
        <w:rPr>
          <w:color w:val="231F20"/>
          <w:spacing w:val="12"/>
        </w:rPr>
        <w:t xml:space="preserve"> </w:t>
      </w:r>
      <w:r>
        <w:rPr>
          <w:color w:val="231F20"/>
          <w:w w:val="95"/>
        </w:rPr>
        <w:t>20.12.2011.</w:t>
      </w:r>
      <w:r>
        <w:rPr>
          <w:color w:val="231F20"/>
          <w:spacing w:val="12"/>
        </w:rPr>
        <w:t xml:space="preserve"> </w:t>
      </w:r>
      <w:r>
        <w:rPr>
          <w:color w:val="231F20"/>
          <w:w w:val="95"/>
        </w:rPr>
        <w:t>-</w:t>
      </w:r>
      <w:r>
        <w:rPr>
          <w:color w:val="231F20"/>
          <w:spacing w:val="12"/>
        </w:rPr>
        <w:t xml:space="preserve"> </w:t>
      </w:r>
      <w:r>
        <w:rPr>
          <w:color w:val="231F20"/>
          <w:spacing w:val="-5"/>
          <w:w w:val="95"/>
        </w:rPr>
        <w:t>Уб</w:t>
      </w:r>
    </w:p>
    <w:p>
      <w:pPr>
        <w:pStyle w:val="11"/>
        <w:numPr>
          <w:ilvl w:val="0"/>
          <w:numId w:val="3"/>
        </w:numPr>
        <w:tabs>
          <w:tab w:val="left" w:pos="1071"/>
        </w:tabs>
        <w:spacing w:before="0" w:after="0" w:line="221" w:lineRule="exact"/>
        <w:ind w:left="1070" w:right="0" w:hanging="117"/>
        <w:jc w:val="left"/>
        <w:rPr>
          <w:sz w:val="20"/>
        </w:rPr>
      </w:pPr>
      <w:r>
        <w:rPr>
          <w:color w:val="231F20"/>
          <w:sz w:val="20"/>
        </w:rPr>
        <w:t xml:space="preserve">В. Поп: </w:t>
      </w:r>
      <w:r>
        <w:rPr>
          <w:color w:val="231F20"/>
          <w:spacing w:val="-2"/>
          <w:sz w:val="20"/>
        </w:rPr>
        <w:t>Лептир</w:t>
      </w:r>
    </w:p>
    <w:p>
      <w:pPr>
        <w:pStyle w:val="11"/>
        <w:numPr>
          <w:ilvl w:val="0"/>
          <w:numId w:val="3"/>
        </w:numPr>
        <w:tabs>
          <w:tab w:val="left" w:pos="1071"/>
        </w:tabs>
        <w:spacing w:before="0" w:after="0" w:line="248" w:lineRule="exact"/>
        <w:ind w:left="1070" w:right="0" w:hanging="117"/>
        <w:jc w:val="left"/>
        <w:rPr>
          <w:sz w:val="20"/>
        </w:rPr>
      </w:pPr>
      <w:r>
        <w:rPr>
          <w:color w:val="231F20"/>
          <w:sz w:val="20"/>
        </w:rPr>
        <w:t>Ј.</w:t>
      </w:r>
      <w:r>
        <w:rPr>
          <w:color w:val="231F20"/>
          <w:spacing w:val="-3"/>
          <w:sz w:val="20"/>
        </w:rPr>
        <w:t xml:space="preserve"> </w:t>
      </w:r>
      <w:r>
        <w:rPr>
          <w:color w:val="231F20"/>
          <w:sz w:val="20"/>
        </w:rPr>
        <w:t>Пирпон:</w:t>
      </w:r>
      <w:r>
        <w:rPr>
          <w:color w:val="231F20"/>
          <w:spacing w:val="-2"/>
          <w:sz w:val="20"/>
        </w:rPr>
        <w:t xml:space="preserve"> </w:t>
      </w:r>
      <w:r>
        <w:rPr>
          <w:color w:val="231F20"/>
          <w:sz w:val="20"/>
        </w:rPr>
        <w:t>божићна</w:t>
      </w:r>
      <w:r>
        <w:rPr>
          <w:color w:val="231F20"/>
          <w:spacing w:val="-3"/>
          <w:sz w:val="20"/>
        </w:rPr>
        <w:t xml:space="preserve"> </w:t>
      </w:r>
      <w:r>
        <w:rPr>
          <w:color w:val="231F20"/>
          <w:spacing w:val="-2"/>
          <w:sz w:val="20"/>
        </w:rPr>
        <w:t>песма</w:t>
      </w:r>
    </w:p>
    <w:p>
      <w:pPr>
        <w:spacing w:before="212" w:line="199" w:lineRule="auto"/>
        <w:ind w:left="954" w:right="3076" w:firstLine="0"/>
        <w:jc w:val="left"/>
        <w:rPr>
          <w:b/>
          <w:color w:val="231F20"/>
          <w:sz w:val="20"/>
        </w:rPr>
      </w:pPr>
      <w:r>
        <w:rPr>
          <w:b/>
          <w:color w:val="231F20"/>
          <w:sz w:val="20"/>
        </w:rPr>
        <w:t>Наставник: Зорана Матић Корепетитор:</w:t>
      </w:r>
      <w:r>
        <w:rPr>
          <w:b/>
          <w:color w:val="231F20"/>
          <w:spacing w:val="-13"/>
          <w:sz w:val="20"/>
        </w:rPr>
        <w:t xml:space="preserve"> </w:t>
      </w:r>
      <w:r>
        <w:rPr>
          <w:b/>
          <w:color w:val="231F20"/>
          <w:sz w:val="20"/>
        </w:rPr>
        <w:t>Андријана</w:t>
      </w:r>
      <w:r>
        <w:rPr>
          <w:b/>
          <w:color w:val="231F20"/>
          <w:spacing w:val="-13"/>
          <w:sz w:val="20"/>
        </w:rPr>
        <w:t xml:space="preserve"> </w:t>
      </w:r>
      <w:r>
        <w:rPr>
          <w:b/>
          <w:color w:val="231F20"/>
          <w:sz w:val="20"/>
        </w:rPr>
        <w:t xml:space="preserve">Божић </w:t>
      </w:r>
    </w:p>
    <w:p>
      <w:pPr>
        <w:spacing w:before="212" w:line="199" w:lineRule="auto"/>
        <w:ind w:left="954" w:right="3076" w:firstLine="0"/>
        <w:jc w:val="left"/>
        <w:rPr>
          <w:b/>
          <w:color w:val="231F20"/>
          <w:sz w:val="20"/>
        </w:rPr>
      </w:pPr>
    </w:p>
    <w:p>
      <w:pPr>
        <w:spacing w:before="212" w:line="199" w:lineRule="auto"/>
        <w:ind w:left="954" w:right="3076" w:firstLine="0"/>
        <w:jc w:val="left"/>
        <w:rPr>
          <w:b/>
          <w:bCs/>
          <w:sz w:val="20"/>
        </w:rPr>
      </w:pPr>
      <w:r>
        <w:rPr>
          <w:b/>
          <w:bCs/>
          <w:color w:val="231F20"/>
          <w:sz w:val="20"/>
        </w:rPr>
        <w:t>IV РАЗРЕД</w:t>
      </w:r>
    </w:p>
    <w:p>
      <w:pPr>
        <w:pStyle w:val="8"/>
        <w:spacing w:before="1"/>
      </w:pPr>
    </w:p>
    <w:p>
      <w:pPr>
        <w:pStyle w:val="5"/>
        <w:numPr>
          <w:ilvl w:val="0"/>
          <w:numId w:val="27"/>
        </w:numPr>
        <w:tabs>
          <w:tab w:val="left" w:pos="1193"/>
          <w:tab w:val="left" w:pos="2598"/>
        </w:tabs>
        <w:spacing w:before="100" w:after="0" w:line="270" w:lineRule="exact"/>
        <w:ind w:left="1192" w:right="0" w:hanging="239"/>
        <w:jc w:val="left"/>
      </w:pPr>
      <w:r>
        <w:rPr>
          <w:color w:val="231F20"/>
          <w:w w:val="95"/>
        </w:rPr>
        <w:t>Лана</w:t>
      </w:r>
      <w:r>
        <w:rPr>
          <w:color w:val="231F20"/>
          <w:spacing w:val="6"/>
        </w:rPr>
        <w:t xml:space="preserve"> </w:t>
      </w:r>
      <w:r>
        <w:rPr>
          <w:color w:val="231F20"/>
          <w:spacing w:val="-4"/>
        </w:rPr>
        <w:t>Игић</w:t>
      </w:r>
      <w:r>
        <w:rPr>
          <w:color w:val="231F20"/>
        </w:rPr>
        <w:tab/>
      </w:r>
      <w:r>
        <w:rPr>
          <w:color w:val="231F20"/>
          <w:w w:val="95"/>
        </w:rPr>
        <w:t>27.7.2012.</w:t>
      </w:r>
      <w:r>
        <w:rPr>
          <w:color w:val="231F20"/>
          <w:spacing w:val="9"/>
        </w:rPr>
        <w:t xml:space="preserve"> </w:t>
      </w:r>
      <w:r>
        <w:rPr>
          <w:color w:val="231F20"/>
          <w:w w:val="95"/>
        </w:rPr>
        <w:t>-</w:t>
      </w:r>
      <w:r>
        <w:rPr>
          <w:color w:val="231F20"/>
          <w:spacing w:val="9"/>
        </w:rPr>
        <w:t xml:space="preserve"> </w:t>
      </w:r>
      <w:r>
        <w:rPr>
          <w:color w:val="231F20"/>
          <w:spacing w:val="-2"/>
          <w:w w:val="95"/>
        </w:rPr>
        <w:t>Трстеник</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В. Поп: </w:t>
      </w:r>
      <w:r>
        <w:rPr>
          <w:color w:val="231F20"/>
          <w:spacing w:val="-2"/>
          <w:sz w:val="20"/>
        </w:rPr>
        <w:t>Арабела</w:t>
      </w:r>
    </w:p>
    <w:p>
      <w:pPr>
        <w:pStyle w:val="11"/>
        <w:numPr>
          <w:ilvl w:val="0"/>
          <w:numId w:val="3"/>
        </w:numPr>
        <w:tabs>
          <w:tab w:val="left" w:pos="1071"/>
        </w:tabs>
        <w:spacing w:before="0" w:after="0" w:line="246" w:lineRule="exact"/>
        <w:ind w:left="1070" w:right="0" w:hanging="117"/>
        <w:jc w:val="left"/>
        <w:rPr>
          <w:sz w:val="20"/>
        </w:rPr>
      </w:pPr>
      <w:r>
        <w:rPr>
          <w:color w:val="231F20"/>
          <w:sz w:val="20"/>
        </w:rPr>
        <w:t>В</w:t>
      </w:r>
      <w:r>
        <w:rPr>
          <w:color w:val="231F20"/>
          <w:spacing w:val="-3"/>
          <w:sz w:val="20"/>
        </w:rPr>
        <w:t xml:space="preserve"> </w:t>
      </w:r>
      <w:r>
        <w:rPr>
          <w:color w:val="231F20"/>
          <w:sz w:val="20"/>
        </w:rPr>
        <w:t>Поп:</w:t>
      </w:r>
      <w:r>
        <w:rPr>
          <w:color w:val="231F20"/>
          <w:spacing w:val="-2"/>
          <w:sz w:val="20"/>
        </w:rPr>
        <w:t xml:space="preserve"> </w:t>
      </w:r>
      <w:r>
        <w:rPr>
          <w:color w:val="231F20"/>
          <w:sz w:val="20"/>
        </w:rPr>
        <w:t>Шпански</w:t>
      </w:r>
      <w:r>
        <w:rPr>
          <w:color w:val="231F20"/>
          <w:spacing w:val="-2"/>
          <w:sz w:val="20"/>
        </w:rPr>
        <w:t xml:space="preserve"> </w:t>
      </w:r>
      <w:r>
        <w:rPr>
          <w:color w:val="231F20"/>
          <w:spacing w:val="-4"/>
          <w:sz w:val="20"/>
        </w:rPr>
        <w:t>плес</w:t>
      </w:r>
    </w:p>
    <w:p>
      <w:pPr>
        <w:spacing w:before="208" w:line="194" w:lineRule="auto"/>
        <w:ind w:left="954" w:right="2422" w:firstLine="0"/>
        <w:jc w:val="left"/>
        <w:rPr>
          <w:b/>
          <w:sz w:val="20"/>
        </w:rPr>
      </w:pPr>
      <w:r>
        <w:rPr>
          <w:b/>
          <w:color w:val="231F20"/>
          <w:sz w:val="20"/>
        </w:rPr>
        <w:t>Наставник: Верица Нерић Корепетитор:</w:t>
      </w:r>
      <w:r>
        <w:rPr>
          <w:b/>
          <w:color w:val="231F20"/>
          <w:spacing w:val="-13"/>
          <w:sz w:val="20"/>
        </w:rPr>
        <w:t xml:space="preserve"> </w:t>
      </w:r>
      <w:r>
        <w:rPr>
          <w:b/>
          <w:color w:val="231F20"/>
          <w:sz w:val="20"/>
        </w:rPr>
        <w:t>Младен</w:t>
      </w:r>
      <w:r>
        <w:rPr>
          <w:b/>
          <w:color w:val="231F20"/>
          <w:spacing w:val="-13"/>
          <w:sz w:val="20"/>
        </w:rPr>
        <w:t xml:space="preserve"> </w:t>
      </w:r>
      <w:r>
        <w:rPr>
          <w:b/>
          <w:color w:val="231F20"/>
          <w:sz w:val="20"/>
        </w:rPr>
        <w:t>Тодоровић</w:t>
      </w:r>
    </w:p>
    <w:p>
      <w:pPr>
        <w:pStyle w:val="8"/>
        <w:spacing w:before="3"/>
        <w:rPr>
          <w:b/>
          <w:sz w:val="29"/>
        </w:rPr>
      </w:pPr>
    </w:p>
    <w:p>
      <w:pPr>
        <w:pStyle w:val="5"/>
        <w:numPr>
          <w:ilvl w:val="0"/>
          <w:numId w:val="27"/>
        </w:numPr>
        <w:tabs>
          <w:tab w:val="left" w:pos="1193"/>
        </w:tabs>
        <w:spacing w:before="146" w:after="0" w:line="270" w:lineRule="exact"/>
        <w:ind w:left="1192" w:right="0" w:hanging="239"/>
        <w:jc w:val="left"/>
      </w:pPr>
      <w:r>
        <w:rPr>
          <w:color w:val="231F20"/>
          <w:w w:val="95"/>
        </w:rPr>
        <w:t>Милица</w:t>
      </w:r>
      <w:r>
        <w:rPr>
          <w:color w:val="231F20"/>
          <w:spacing w:val="13"/>
        </w:rPr>
        <w:t xml:space="preserve"> </w:t>
      </w:r>
      <w:r>
        <w:rPr>
          <w:color w:val="231F20"/>
          <w:w w:val="95"/>
        </w:rPr>
        <w:t>Мићуновић</w:t>
      </w:r>
      <w:r>
        <w:rPr>
          <w:color w:val="231F20"/>
          <w:spacing w:val="14"/>
        </w:rPr>
        <w:t xml:space="preserve"> </w:t>
      </w:r>
      <w:r>
        <w:rPr>
          <w:color w:val="231F20"/>
          <w:w w:val="95"/>
        </w:rPr>
        <w:t>12.3.2010.</w:t>
      </w:r>
      <w:r>
        <w:rPr>
          <w:color w:val="231F20"/>
          <w:spacing w:val="13"/>
        </w:rPr>
        <w:t xml:space="preserve"> </w:t>
      </w:r>
      <w:r>
        <w:rPr>
          <w:color w:val="231F20"/>
          <w:w w:val="95"/>
        </w:rPr>
        <w:t>-</w:t>
      </w:r>
      <w:r>
        <w:rPr>
          <w:color w:val="231F20"/>
          <w:spacing w:val="14"/>
        </w:rPr>
        <w:t xml:space="preserve"> </w:t>
      </w:r>
      <w:r>
        <w:rPr>
          <w:color w:val="231F20"/>
          <w:w w:val="95"/>
        </w:rPr>
        <w:t>Нови</w:t>
      </w:r>
      <w:r>
        <w:rPr>
          <w:color w:val="231F20"/>
          <w:spacing w:val="14"/>
        </w:rPr>
        <w:t xml:space="preserve"> </w:t>
      </w:r>
      <w:r>
        <w:rPr>
          <w:color w:val="231F20"/>
          <w:spacing w:val="-5"/>
          <w:w w:val="95"/>
        </w:rPr>
        <w:t>Сад</w:t>
      </w:r>
    </w:p>
    <w:p>
      <w:pPr>
        <w:pStyle w:val="11"/>
        <w:numPr>
          <w:ilvl w:val="0"/>
          <w:numId w:val="3"/>
        </w:numPr>
        <w:tabs>
          <w:tab w:val="left" w:pos="1071"/>
        </w:tabs>
        <w:spacing w:before="0" w:after="0" w:line="217" w:lineRule="exact"/>
        <w:ind w:left="1070" w:right="0" w:hanging="117"/>
        <w:jc w:val="left"/>
        <w:rPr>
          <w:sz w:val="20"/>
        </w:rPr>
      </w:pPr>
      <w:r>
        <w:rPr>
          <w:color w:val="231F20"/>
          <w:sz w:val="20"/>
        </w:rPr>
        <w:t>Е.Песар:</w:t>
      </w:r>
      <w:r>
        <w:rPr>
          <w:color w:val="231F20"/>
          <w:spacing w:val="-8"/>
          <w:sz w:val="20"/>
        </w:rPr>
        <w:t xml:space="preserve"> </w:t>
      </w:r>
      <w:r>
        <w:rPr>
          <w:color w:val="231F20"/>
          <w:spacing w:val="-2"/>
          <w:sz w:val="20"/>
        </w:rPr>
        <w:t>Андалузија</w:t>
      </w:r>
    </w:p>
    <w:p>
      <w:pPr>
        <w:pStyle w:val="11"/>
        <w:numPr>
          <w:ilvl w:val="0"/>
          <w:numId w:val="3"/>
        </w:numPr>
        <w:tabs>
          <w:tab w:val="left" w:pos="1071"/>
        </w:tabs>
        <w:spacing w:before="0" w:after="0" w:line="246" w:lineRule="exact"/>
        <w:ind w:left="1070" w:right="0" w:hanging="117"/>
        <w:jc w:val="left"/>
        <w:rPr>
          <w:sz w:val="20"/>
        </w:rPr>
      </w:pPr>
      <w:r>
        <w:rPr>
          <w:color w:val="231F20"/>
          <w:sz w:val="20"/>
        </w:rPr>
        <w:t>А.</w:t>
      </w:r>
      <w:r>
        <w:rPr>
          <w:color w:val="231F20"/>
          <w:spacing w:val="-4"/>
          <w:sz w:val="20"/>
        </w:rPr>
        <w:t xml:space="preserve"> </w:t>
      </w:r>
      <w:r>
        <w:rPr>
          <w:color w:val="231F20"/>
          <w:sz w:val="20"/>
        </w:rPr>
        <w:t>Дворжак:</w:t>
      </w:r>
      <w:r>
        <w:rPr>
          <w:color w:val="231F20"/>
          <w:spacing w:val="-3"/>
          <w:sz w:val="20"/>
        </w:rPr>
        <w:t xml:space="preserve"> </w:t>
      </w:r>
      <w:r>
        <w:rPr>
          <w:color w:val="231F20"/>
          <w:spacing w:val="-2"/>
          <w:sz w:val="20"/>
        </w:rPr>
        <w:t>Хумореска</w:t>
      </w:r>
    </w:p>
    <w:p>
      <w:pPr>
        <w:keepNext w:val="0"/>
        <w:keepLines w:val="0"/>
        <w:pageBreakBefore w:val="0"/>
        <w:widowControl w:val="0"/>
        <w:kinsoku/>
        <w:wordWrap/>
        <w:overflowPunct/>
        <w:topLinePunct w:val="0"/>
        <w:autoSpaceDE w:val="0"/>
        <w:autoSpaceDN w:val="0"/>
        <w:bidi w:val="0"/>
        <w:adjustRightInd/>
        <w:snapToGrid/>
        <w:spacing w:before="208" w:line="15" w:lineRule="auto"/>
        <w:ind w:right="1860" w:firstLine="720" w:firstLineChars="0"/>
        <w:jc w:val="left"/>
        <w:textAlignment w:val="auto"/>
        <w:rPr>
          <w:rFonts w:hint="default"/>
          <w:b/>
          <w:color w:val="231F20"/>
          <w:sz w:val="20"/>
          <w:lang w:val="sr-Cyrl-RS"/>
        </w:rPr>
      </w:pPr>
      <w:r>
        <w:rPr>
          <w:b/>
          <w:color w:val="231F20"/>
          <w:sz w:val="20"/>
        </w:rPr>
        <w:t>Наставник:</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 xml:space="preserve">Хорват </w:t>
      </w:r>
      <w:r>
        <w:rPr>
          <w:rFonts w:hint="default"/>
          <w:b/>
          <w:color w:val="231F20"/>
          <w:sz w:val="20"/>
          <w:lang w:val="sr-Cyrl-RS"/>
        </w:rPr>
        <w:t xml:space="preserve">        </w:t>
      </w:r>
    </w:p>
    <w:p>
      <w:pPr>
        <w:keepNext w:val="0"/>
        <w:keepLines w:val="0"/>
        <w:pageBreakBefore w:val="0"/>
        <w:widowControl w:val="0"/>
        <w:kinsoku/>
        <w:wordWrap/>
        <w:overflowPunct/>
        <w:topLinePunct w:val="0"/>
        <w:autoSpaceDE w:val="0"/>
        <w:autoSpaceDN w:val="0"/>
        <w:bidi w:val="0"/>
        <w:adjustRightInd/>
        <w:snapToGrid/>
        <w:spacing w:before="208" w:line="15" w:lineRule="auto"/>
        <w:ind w:right="1860" w:firstLine="720" w:firstLineChars="0"/>
        <w:jc w:val="left"/>
        <w:textAlignment w:val="auto"/>
        <w:rPr>
          <w:b/>
          <w:sz w:val="20"/>
        </w:rPr>
      </w:pPr>
      <w:r>
        <w:rPr>
          <w:b/>
          <w:color w:val="231F20"/>
          <w:sz w:val="20"/>
        </w:rPr>
        <w:t>Корепетитор: Дуња Црњански</w:t>
      </w:r>
      <w:bookmarkStart w:id="0" w:name="_GoBack"/>
      <w:bookmarkEnd w:id="0"/>
    </w:p>
    <w:p>
      <w:pPr>
        <w:pStyle w:val="8"/>
        <w:spacing w:before="9"/>
        <w:rPr>
          <w:b/>
          <w:sz w:val="27"/>
        </w:rPr>
      </w:pPr>
    </w:p>
    <w:p>
      <w:pPr>
        <w:pStyle w:val="5"/>
        <w:numPr>
          <w:ilvl w:val="0"/>
          <w:numId w:val="27"/>
        </w:numPr>
        <w:tabs>
          <w:tab w:val="left" w:pos="1193"/>
        </w:tabs>
        <w:spacing w:before="0" w:after="0" w:line="270" w:lineRule="exact"/>
        <w:ind w:left="1192" w:right="0" w:hanging="239"/>
        <w:jc w:val="left"/>
      </w:pPr>
      <w:r>
        <w:rPr>
          <w:color w:val="231F20"/>
          <w:w w:val="95"/>
        </w:rPr>
        <w:t>Наталија</w:t>
      </w:r>
      <w:r>
        <w:rPr>
          <w:color w:val="231F20"/>
          <w:spacing w:val="7"/>
        </w:rPr>
        <w:t xml:space="preserve"> </w:t>
      </w:r>
      <w:r>
        <w:rPr>
          <w:color w:val="231F20"/>
          <w:w w:val="95"/>
        </w:rPr>
        <w:t>Пејчић</w:t>
      </w:r>
      <w:r>
        <w:rPr>
          <w:color w:val="231F20"/>
          <w:spacing w:val="72"/>
        </w:rPr>
        <w:t xml:space="preserve"> </w:t>
      </w:r>
      <w:r>
        <w:rPr>
          <w:color w:val="231F20"/>
          <w:w w:val="95"/>
        </w:rPr>
        <w:t>26.2.2013.</w:t>
      </w:r>
      <w:r>
        <w:rPr>
          <w:color w:val="231F20"/>
          <w:spacing w:val="8"/>
        </w:rPr>
        <w:t xml:space="preserve"> </w:t>
      </w:r>
      <w:r>
        <w:rPr>
          <w:color w:val="231F20"/>
          <w:w w:val="95"/>
        </w:rPr>
        <w:t>-</w:t>
      </w:r>
      <w:r>
        <w:rPr>
          <w:color w:val="231F20"/>
          <w:spacing w:val="8"/>
        </w:rPr>
        <w:t xml:space="preserve"> </w:t>
      </w:r>
      <w:r>
        <w:rPr>
          <w:color w:val="231F20"/>
          <w:spacing w:val="-2"/>
          <w:w w:val="95"/>
        </w:rPr>
        <w:t>Трстеник</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Б. Пуцихар: </w:t>
      </w:r>
      <w:r>
        <w:rPr>
          <w:color w:val="231F20"/>
          <w:spacing w:val="-4"/>
          <w:sz w:val="20"/>
        </w:rPr>
        <w:t>Змај</w:t>
      </w:r>
    </w:p>
    <w:p>
      <w:pPr>
        <w:pStyle w:val="11"/>
        <w:numPr>
          <w:ilvl w:val="0"/>
          <w:numId w:val="3"/>
        </w:numPr>
        <w:tabs>
          <w:tab w:val="left" w:pos="1071"/>
        </w:tabs>
        <w:spacing w:before="0" w:after="0" w:line="246" w:lineRule="exact"/>
        <w:ind w:left="1070" w:right="0" w:hanging="117"/>
        <w:jc w:val="left"/>
        <w:rPr>
          <w:sz w:val="20"/>
        </w:rPr>
      </w:pPr>
      <w:r>
        <w:rPr>
          <w:color w:val="231F20"/>
          <w:sz w:val="20"/>
        </w:rPr>
        <w:t>Д.</w:t>
      </w:r>
      <w:r>
        <w:rPr>
          <w:color w:val="231F20"/>
          <w:spacing w:val="-6"/>
          <w:sz w:val="20"/>
        </w:rPr>
        <w:t xml:space="preserve"> </w:t>
      </w:r>
      <w:r>
        <w:rPr>
          <w:color w:val="231F20"/>
          <w:sz w:val="20"/>
        </w:rPr>
        <w:t>Шостакович:</w:t>
      </w:r>
      <w:r>
        <w:rPr>
          <w:color w:val="231F20"/>
          <w:spacing w:val="-6"/>
          <w:sz w:val="20"/>
        </w:rPr>
        <w:t xml:space="preserve"> </w:t>
      </w:r>
      <w:r>
        <w:rPr>
          <w:color w:val="231F20"/>
          <w:sz w:val="20"/>
        </w:rPr>
        <w:t>Шаљиви</w:t>
      </w:r>
      <w:r>
        <w:rPr>
          <w:color w:val="231F20"/>
          <w:spacing w:val="-6"/>
          <w:sz w:val="20"/>
        </w:rPr>
        <w:t xml:space="preserve"> </w:t>
      </w:r>
      <w:r>
        <w:rPr>
          <w:color w:val="231F20"/>
          <w:spacing w:val="-2"/>
          <w:sz w:val="20"/>
        </w:rPr>
        <w:t>валцер</w:t>
      </w:r>
    </w:p>
    <w:p>
      <w:pPr>
        <w:spacing w:before="208" w:line="194" w:lineRule="auto"/>
        <w:ind w:left="954" w:right="2422" w:firstLine="0"/>
        <w:jc w:val="left"/>
        <w:rPr>
          <w:b/>
          <w:sz w:val="20"/>
        </w:rPr>
      </w:pPr>
      <w:r>
        <w:rPr>
          <w:b/>
          <w:color w:val="231F20"/>
          <w:sz w:val="20"/>
        </w:rPr>
        <w:t>Наставник: Верица Нерић Корепетитор:</w:t>
      </w:r>
      <w:r>
        <w:rPr>
          <w:b/>
          <w:color w:val="231F20"/>
          <w:spacing w:val="-13"/>
          <w:sz w:val="20"/>
        </w:rPr>
        <w:t xml:space="preserve"> </w:t>
      </w:r>
      <w:r>
        <w:rPr>
          <w:b/>
          <w:color w:val="231F20"/>
          <w:sz w:val="20"/>
        </w:rPr>
        <w:t>Младен</w:t>
      </w:r>
      <w:r>
        <w:rPr>
          <w:b/>
          <w:color w:val="231F20"/>
          <w:spacing w:val="-13"/>
          <w:sz w:val="20"/>
        </w:rPr>
        <w:t xml:space="preserve"> </w:t>
      </w:r>
      <w:r>
        <w:rPr>
          <w:b/>
          <w:color w:val="231F20"/>
          <w:sz w:val="20"/>
        </w:rPr>
        <w:t>Тодоровић</w:t>
      </w:r>
    </w:p>
    <w:p>
      <w:pPr>
        <w:pStyle w:val="8"/>
        <w:spacing w:before="9"/>
        <w:rPr>
          <w:b/>
          <w:sz w:val="27"/>
        </w:rPr>
      </w:pPr>
    </w:p>
    <w:p>
      <w:pPr>
        <w:pStyle w:val="5"/>
        <w:numPr>
          <w:ilvl w:val="0"/>
          <w:numId w:val="27"/>
        </w:numPr>
        <w:tabs>
          <w:tab w:val="left" w:pos="1193"/>
        </w:tabs>
        <w:spacing w:before="1" w:after="0" w:line="270" w:lineRule="exact"/>
        <w:ind w:left="1192" w:right="0" w:hanging="239"/>
        <w:jc w:val="left"/>
      </w:pPr>
      <w:r>
        <w:rPr>
          <w:color w:val="231F20"/>
          <w:w w:val="95"/>
        </w:rPr>
        <w:t>Софија</w:t>
      </w:r>
      <w:r>
        <w:rPr>
          <w:color w:val="231F20"/>
          <w:spacing w:val="7"/>
        </w:rPr>
        <w:t xml:space="preserve"> </w:t>
      </w:r>
      <w:r>
        <w:rPr>
          <w:color w:val="231F20"/>
          <w:w w:val="95"/>
        </w:rPr>
        <w:t>Буњевчев</w:t>
      </w:r>
      <w:r>
        <w:rPr>
          <w:color w:val="231F20"/>
          <w:spacing w:val="73"/>
        </w:rPr>
        <w:t xml:space="preserve"> </w:t>
      </w:r>
      <w:r>
        <w:rPr>
          <w:color w:val="231F20"/>
          <w:w w:val="95"/>
        </w:rPr>
        <w:t>11.9.2010.</w:t>
      </w:r>
      <w:r>
        <w:rPr>
          <w:color w:val="231F20"/>
          <w:spacing w:val="8"/>
        </w:rPr>
        <w:t xml:space="preserve"> </w:t>
      </w:r>
      <w:r>
        <w:rPr>
          <w:color w:val="231F20"/>
          <w:w w:val="95"/>
        </w:rPr>
        <w:t>-</w:t>
      </w:r>
      <w:r>
        <w:rPr>
          <w:color w:val="231F20"/>
          <w:spacing w:val="8"/>
        </w:rPr>
        <w:t xml:space="preserve"> </w:t>
      </w:r>
      <w:r>
        <w:rPr>
          <w:color w:val="231F20"/>
          <w:w w:val="95"/>
        </w:rPr>
        <w:t>Нови</w:t>
      </w:r>
      <w:r>
        <w:rPr>
          <w:color w:val="231F20"/>
          <w:spacing w:val="8"/>
        </w:rPr>
        <w:t xml:space="preserve"> </w:t>
      </w:r>
      <w:r>
        <w:rPr>
          <w:color w:val="231F20"/>
          <w:spacing w:val="-5"/>
          <w:w w:val="95"/>
        </w:rPr>
        <w:t>Сад</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Прост: Прелудијум и </w:t>
      </w:r>
      <w:r>
        <w:rPr>
          <w:color w:val="231F20"/>
          <w:spacing w:val="-4"/>
          <w:sz w:val="20"/>
        </w:rPr>
        <w:t>плес</w:t>
      </w:r>
    </w:p>
    <w:p>
      <w:pPr>
        <w:pStyle w:val="11"/>
        <w:numPr>
          <w:ilvl w:val="0"/>
          <w:numId w:val="3"/>
        </w:numPr>
        <w:tabs>
          <w:tab w:val="left" w:pos="1071"/>
        </w:tabs>
        <w:spacing w:before="0" w:after="0" w:line="246" w:lineRule="exact"/>
        <w:ind w:left="1070" w:right="0" w:hanging="117"/>
        <w:jc w:val="left"/>
        <w:rPr>
          <w:sz w:val="20"/>
        </w:rPr>
      </w:pPr>
      <w:r>
        <w:rPr>
          <w:color w:val="231F20"/>
          <w:sz w:val="20"/>
        </w:rPr>
        <w:t xml:space="preserve">А. Пиацола: Милонга </w:t>
      </w:r>
      <w:r>
        <w:rPr>
          <w:color w:val="231F20"/>
          <w:spacing w:val="-2"/>
          <w:sz w:val="20"/>
        </w:rPr>
        <w:t>Пикареска</w:t>
      </w:r>
    </w:p>
    <w:p>
      <w:pPr>
        <w:spacing w:before="208" w:line="194" w:lineRule="auto"/>
        <w:ind w:left="954" w:right="1858" w:firstLine="0"/>
        <w:jc w:val="left"/>
        <w:rPr>
          <w:b/>
          <w:color w:val="231F20"/>
          <w:sz w:val="20"/>
        </w:rPr>
      </w:pPr>
      <w:r>
        <w:rPr>
          <w:b/>
          <w:color w:val="231F20"/>
          <w:sz w:val="20"/>
        </w:rPr>
        <w:t>Наставник:</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Хорват Корепетитор: Дуња Црњански</w:t>
      </w:r>
    </w:p>
    <w:p>
      <w:pPr>
        <w:spacing w:before="208" w:line="194" w:lineRule="auto"/>
        <w:ind w:left="954" w:right="1858" w:firstLine="0"/>
        <w:jc w:val="left"/>
        <w:rPr>
          <w:b/>
          <w:color w:val="231F20"/>
          <w:sz w:val="20"/>
        </w:rPr>
      </w:pPr>
    </w:p>
    <w:p>
      <w:pPr>
        <w:pStyle w:val="11"/>
        <w:numPr>
          <w:numId w:val="0"/>
        </w:numPr>
        <w:tabs>
          <w:tab w:val="left" w:pos="1181"/>
        </w:tabs>
        <w:spacing w:before="178" w:after="0" w:line="240" w:lineRule="auto"/>
        <w:ind w:left="953" w:leftChars="0" w:right="0" w:rightChars="0"/>
        <w:jc w:val="left"/>
        <w:rPr>
          <w:b/>
          <w:bCs/>
          <w:color w:val="231F20"/>
          <w:spacing w:val="-2"/>
          <w:sz w:val="20"/>
        </w:rPr>
      </w:pPr>
      <w:r>
        <w:rPr>
          <w:rFonts w:hint="default"/>
          <w:b/>
          <w:bCs/>
          <w:color w:val="231F20"/>
          <w:spacing w:val="-2"/>
          <w:sz w:val="20"/>
          <w:lang w:val="en-US"/>
        </w:rPr>
        <w:t xml:space="preserve">VI </w:t>
      </w:r>
      <w:r>
        <w:rPr>
          <w:b/>
          <w:bCs/>
          <w:color w:val="231F20"/>
          <w:spacing w:val="-2"/>
          <w:sz w:val="20"/>
        </w:rPr>
        <w:t>РАЗРЕД</w:t>
      </w:r>
    </w:p>
    <w:p>
      <w:pPr>
        <w:pStyle w:val="11"/>
        <w:numPr>
          <w:numId w:val="0"/>
        </w:numPr>
        <w:tabs>
          <w:tab w:val="left" w:pos="1181"/>
        </w:tabs>
        <w:spacing w:before="178" w:after="0" w:line="240" w:lineRule="auto"/>
        <w:ind w:left="953" w:leftChars="0" w:right="0" w:rightChars="0"/>
        <w:jc w:val="left"/>
        <w:rPr>
          <w:b/>
          <w:bCs/>
          <w:color w:val="231F20"/>
          <w:spacing w:val="-2"/>
          <w:sz w:val="20"/>
        </w:rPr>
      </w:pPr>
    </w:p>
    <w:p>
      <w:pPr>
        <w:pStyle w:val="5"/>
        <w:spacing w:before="146" w:line="270" w:lineRule="exact"/>
        <w:ind w:left="954" w:firstLine="0"/>
      </w:pPr>
      <w:r>
        <w:rPr>
          <w:color w:val="231F20"/>
          <w:w w:val="95"/>
        </w:rPr>
        <w:t>1.</w:t>
      </w:r>
      <w:r>
        <w:rPr>
          <w:color w:val="231F20"/>
          <w:spacing w:val="10"/>
        </w:rPr>
        <w:t xml:space="preserve"> </w:t>
      </w:r>
      <w:r>
        <w:rPr>
          <w:color w:val="231F20"/>
          <w:w w:val="95"/>
        </w:rPr>
        <w:t>Ангелина</w:t>
      </w:r>
      <w:r>
        <w:rPr>
          <w:color w:val="231F20"/>
          <w:spacing w:val="11"/>
        </w:rPr>
        <w:t xml:space="preserve"> </w:t>
      </w:r>
      <w:r>
        <w:rPr>
          <w:color w:val="231F20"/>
          <w:w w:val="95"/>
        </w:rPr>
        <w:t>Пауновић</w:t>
      </w:r>
      <w:r>
        <w:rPr>
          <w:color w:val="231F20"/>
          <w:spacing w:val="11"/>
        </w:rPr>
        <w:t xml:space="preserve"> </w:t>
      </w:r>
      <w:r>
        <w:rPr>
          <w:color w:val="231F20"/>
          <w:w w:val="95"/>
        </w:rPr>
        <w:t>12.8.2008.</w:t>
      </w:r>
      <w:r>
        <w:rPr>
          <w:color w:val="231F20"/>
          <w:spacing w:val="11"/>
        </w:rPr>
        <w:t xml:space="preserve"> </w:t>
      </w:r>
      <w:r>
        <w:rPr>
          <w:color w:val="231F20"/>
          <w:w w:val="95"/>
        </w:rPr>
        <w:t>-</w:t>
      </w:r>
      <w:r>
        <w:rPr>
          <w:color w:val="231F20"/>
          <w:spacing w:val="11"/>
        </w:rPr>
        <w:t xml:space="preserve"> </w:t>
      </w:r>
      <w:r>
        <w:rPr>
          <w:color w:val="231F20"/>
          <w:spacing w:val="-2"/>
          <w:w w:val="95"/>
        </w:rPr>
        <w:t>Трстеник</w:t>
      </w:r>
    </w:p>
    <w:p>
      <w:pPr>
        <w:pStyle w:val="11"/>
        <w:numPr>
          <w:ilvl w:val="0"/>
          <w:numId w:val="3"/>
        </w:numPr>
        <w:tabs>
          <w:tab w:val="left" w:pos="1071"/>
        </w:tabs>
        <w:spacing w:before="0" w:after="0" w:line="217" w:lineRule="exact"/>
        <w:ind w:left="1070" w:right="0" w:hanging="117"/>
        <w:jc w:val="left"/>
        <w:rPr>
          <w:sz w:val="20"/>
        </w:rPr>
      </w:pPr>
      <w:r>
        <w:rPr>
          <w:color w:val="231F20"/>
          <w:sz w:val="20"/>
        </w:rPr>
        <w:t>А.</w:t>
      </w:r>
      <w:r>
        <w:rPr>
          <w:color w:val="231F20"/>
          <w:spacing w:val="-6"/>
          <w:sz w:val="20"/>
        </w:rPr>
        <w:t xml:space="preserve"> </w:t>
      </w:r>
      <w:r>
        <w:rPr>
          <w:color w:val="231F20"/>
          <w:sz w:val="20"/>
        </w:rPr>
        <w:t>Хачатуријан:</w:t>
      </w:r>
      <w:r>
        <w:rPr>
          <w:color w:val="231F20"/>
          <w:spacing w:val="-6"/>
          <w:sz w:val="20"/>
        </w:rPr>
        <w:t xml:space="preserve"> </w:t>
      </w:r>
      <w:r>
        <w:rPr>
          <w:color w:val="231F20"/>
          <w:spacing w:val="-2"/>
          <w:sz w:val="20"/>
        </w:rPr>
        <w:t>Валцер</w:t>
      </w:r>
    </w:p>
    <w:p>
      <w:pPr>
        <w:pStyle w:val="11"/>
        <w:numPr>
          <w:ilvl w:val="0"/>
          <w:numId w:val="3"/>
        </w:numPr>
        <w:tabs>
          <w:tab w:val="left" w:pos="1071"/>
        </w:tabs>
        <w:spacing w:before="0" w:after="0" w:line="246" w:lineRule="exact"/>
        <w:ind w:left="1070" w:right="0" w:hanging="117"/>
        <w:jc w:val="left"/>
        <w:rPr>
          <w:sz w:val="20"/>
        </w:rPr>
      </w:pPr>
      <w:r>
        <w:rPr>
          <w:color w:val="231F20"/>
          <w:sz w:val="20"/>
        </w:rPr>
        <w:t>Г.Ф.</w:t>
      </w:r>
      <w:r>
        <w:rPr>
          <w:color w:val="231F20"/>
          <w:spacing w:val="-4"/>
          <w:sz w:val="20"/>
        </w:rPr>
        <w:t xml:space="preserve"> </w:t>
      </w:r>
      <w:r>
        <w:rPr>
          <w:color w:val="231F20"/>
          <w:sz w:val="20"/>
        </w:rPr>
        <w:t>Хендл:</w:t>
      </w:r>
      <w:r>
        <w:rPr>
          <w:color w:val="231F20"/>
          <w:spacing w:val="-2"/>
          <w:sz w:val="20"/>
        </w:rPr>
        <w:t xml:space="preserve"> </w:t>
      </w:r>
      <w:r>
        <w:rPr>
          <w:color w:val="231F20"/>
          <w:sz w:val="20"/>
        </w:rPr>
        <w:t>Соната</w:t>
      </w:r>
      <w:r>
        <w:rPr>
          <w:color w:val="231F20"/>
          <w:spacing w:val="-1"/>
          <w:sz w:val="20"/>
        </w:rPr>
        <w:t xml:space="preserve"> </w:t>
      </w:r>
      <w:r>
        <w:rPr>
          <w:color w:val="231F20"/>
          <w:sz w:val="20"/>
        </w:rPr>
        <w:t>Op.1</w:t>
      </w:r>
      <w:r>
        <w:rPr>
          <w:color w:val="231F20"/>
          <w:spacing w:val="-1"/>
          <w:sz w:val="20"/>
        </w:rPr>
        <w:t xml:space="preserve"> </w:t>
      </w:r>
      <w:r>
        <w:rPr>
          <w:color w:val="231F20"/>
          <w:spacing w:val="-4"/>
          <w:sz w:val="20"/>
        </w:rPr>
        <w:t>бр.3</w:t>
      </w:r>
    </w:p>
    <w:p>
      <w:pPr>
        <w:spacing w:before="209" w:line="194" w:lineRule="auto"/>
        <w:ind w:left="954" w:right="2422" w:firstLine="0"/>
        <w:jc w:val="left"/>
        <w:rPr>
          <w:b/>
          <w:sz w:val="20"/>
        </w:rPr>
      </w:pPr>
      <w:r>
        <w:rPr>
          <w:b/>
          <w:color w:val="231F20"/>
          <w:sz w:val="20"/>
        </w:rPr>
        <w:t>Наставник: Верица Нерић Корепетитор:</w:t>
      </w:r>
      <w:r>
        <w:rPr>
          <w:b/>
          <w:color w:val="231F20"/>
          <w:spacing w:val="-13"/>
          <w:sz w:val="20"/>
        </w:rPr>
        <w:t xml:space="preserve"> </w:t>
      </w:r>
      <w:r>
        <w:rPr>
          <w:b/>
          <w:color w:val="231F20"/>
          <w:sz w:val="20"/>
        </w:rPr>
        <w:t>Младен</w:t>
      </w:r>
      <w:r>
        <w:rPr>
          <w:b/>
          <w:color w:val="231F20"/>
          <w:spacing w:val="-13"/>
          <w:sz w:val="20"/>
        </w:rPr>
        <w:t xml:space="preserve"> </w:t>
      </w:r>
      <w:r>
        <w:rPr>
          <w:b/>
          <w:color w:val="231F20"/>
          <w:sz w:val="20"/>
        </w:rPr>
        <w:t>Тодоровић</w:t>
      </w:r>
    </w:p>
    <w:p>
      <w:pPr>
        <w:tabs>
          <w:tab w:val="left" w:pos="4707"/>
        </w:tabs>
        <w:spacing w:before="145"/>
        <w:ind w:left="954" w:right="0" w:firstLine="0"/>
        <w:jc w:val="left"/>
        <w:rPr>
          <w:b/>
          <w:color w:val="231F20"/>
          <w:spacing w:val="-2"/>
          <w:sz w:val="30"/>
        </w:rPr>
      </w:pPr>
    </w:p>
    <w:p>
      <w:pPr>
        <w:tabs>
          <w:tab w:val="left" w:pos="4707"/>
        </w:tabs>
        <w:spacing w:before="145"/>
        <w:ind w:left="954" w:right="0" w:firstLine="0"/>
        <w:jc w:val="left"/>
        <w:rPr>
          <w:b/>
          <w:color w:val="231F20"/>
          <w:spacing w:val="-2"/>
          <w:sz w:val="24"/>
        </w:rPr>
      </w:pPr>
      <w:r>
        <w:rPr>
          <w:b/>
          <w:color w:val="231F20"/>
          <w:spacing w:val="-2"/>
          <w:sz w:val="30"/>
        </w:rPr>
        <w:t>ГИТАРА</w:t>
      </w:r>
      <w:r>
        <w:rPr>
          <w:rFonts w:ascii="Times New Roman" w:hAnsi="Times New Roman"/>
          <w:color w:val="231F20"/>
          <w:sz w:val="30"/>
        </w:rPr>
        <w:tab/>
      </w:r>
      <w:r>
        <w:rPr>
          <w:b/>
          <w:color w:val="231F20"/>
          <w:spacing w:val="-2"/>
          <w:sz w:val="24"/>
        </w:rPr>
        <w:t>6.12.2022.</w:t>
      </w:r>
    </w:p>
    <w:p>
      <w:pPr>
        <w:tabs>
          <w:tab w:val="left" w:pos="4707"/>
        </w:tabs>
        <w:spacing w:before="145"/>
        <w:ind w:left="954" w:right="0" w:firstLine="0"/>
        <w:jc w:val="left"/>
        <w:rPr>
          <w:b/>
          <w:color w:val="231F20"/>
          <w:spacing w:val="-2"/>
          <w:sz w:val="24"/>
        </w:rPr>
      </w:pPr>
    </w:p>
    <w:p>
      <w:pPr>
        <w:pStyle w:val="8"/>
        <w:spacing w:before="178"/>
        <w:ind w:left="954"/>
        <w:rPr>
          <w:b/>
          <w:bCs/>
          <w:color w:val="231F20"/>
          <w:spacing w:val="-2"/>
        </w:rPr>
      </w:pPr>
      <w:r>
        <w:rPr>
          <w:b/>
          <w:bCs/>
          <w:color w:val="231F20"/>
        </w:rPr>
        <w:t xml:space="preserve">I </w:t>
      </w:r>
      <w:r>
        <w:rPr>
          <w:b/>
          <w:bCs/>
          <w:color w:val="231F20"/>
          <w:spacing w:val="-2"/>
        </w:rPr>
        <w:t>РАЗРЕД</w:t>
      </w:r>
    </w:p>
    <w:p>
      <w:pPr>
        <w:pStyle w:val="8"/>
        <w:spacing w:before="178"/>
        <w:ind w:left="954"/>
        <w:rPr>
          <w:color w:val="231F20"/>
          <w:spacing w:val="-2"/>
        </w:rPr>
      </w:pPr>
    </w:p>
    <w:p>
      <w:pPr>
        <w:pStyle w:val="5"/>
        <w:spacing w:before="176"/>
        <w:ind w:left="954" w:firstLine="0"/>
      </w:pPr>
      <w:r>
        <w:rPr>
          <w:color w:val="231F20"/>
          <w:w w:val="95"/>
        </w:rPr>
        <w:t>1.</w:t>
      </w:r>
      <w:r>
        <w:rPr>
          <w:color w:val="231F20"/>
          <w:spacing w:val="6"/>
        </w:rPr>
        <w:t xml:space="preserve"> </w:t>
      </w:r>
      <w:r>
        <w:rPr>
          <w:color w:val="231F20"/>
          <w:w w:val="95"/>
        </w:rPr>
        <w:t>Теа</w:t>
      </w:r>
      <w:r>
        <w:rPr>
          <w:color w:val="231F20"/>
          <w:spacing w:val="7"/>
        </w:rPr>
        <w:t xml:space="preserve"> </w:t>
      </w:r>
      <w:r>
        <w:rPr>
          <w:color w:val="231F20"/>
          <w:w w:val="95"/>
        </w:rPr>
        <w:t>Павловић</w:t>
      </w:r>
      <w:r>
        <w:rPr>
          <w:color w:val="231F20"/>
          <w:spacing w:val="70"/>
        </w:rPr>
        <w:t xml:space="preserve"> </w:t>
      </w:r>
      <w:r>
        <w:rPr>
          <w:color w:val="231F20"/>
          <w:w w:val="95"/>
        </w:rPr>
        <w:t>17.10.2014.</w:t>
      </w:r>
      <w:r>
        <w:rPr>
          <w:color w:val="231F20"/>
          <w:spacing w:val="7"/>
        </w:rPr>
        <w:t xml:space="preserve"> </w:t>
      </w:r>
      <w:r>
        <w:rPr>
          <w:color w:val="231F20"/>
          <w:w w:val="95"/>
        </w:rPr>
        <w:t>-</w:t>
      </w:r>
      <w:r>
        <w:rPr>
          <w:color w:val="231F20"/>
          <w:spacing w:val="6"/>
        </w:rPr>
        <w:t xml:space="preserve"> </w:t>
      </w:r>
      <w:r>
        <w:rPr>
          <w:color w:val="231F20"/>
          <w:w w:val="95"/>
        </w:rPr>
        <w:t>Смед.</w:t>
      </w:r>
      <w:r>
        <w:rPr>
          <w:color w:val="231F20"/>
          <w:spacing w:val="7"/>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Јозеф</w:t>
      </w:r>
      <w:r>
        <w:rPr>
          <w:color w:val="231F20"/>
          <w:spacing w:val="-2"/>
          <w:sz w:val="20"/>
        </w:rPr>
        <w:t xml:space="preserve"> </w:t>
      </w:r>
      <w:r>
        <w:rPr>
          <w:color w:val="231F20"/>
          <w:sz w:val="20"/>
        </w:rPr>
        <w:t>Поврожњак:</w:t>
      </w:r>
      <w:r>
        <w:rPr>
          <w:color w:val="231F20"/>
          <w:spacing w:val="-1"/>
          <w:sz w:val="20"/>
        </w:rPr>
        <w:t xml:space="preserve"> </w:t>
      </w:r>
      <w:r>
        <w:rPr>
          <w:color w:val="231F20"/>
          <w:sz w:val="20"/>
        </w:rPr>
        <w:t>Први</w:t>
      </w:r>
      <w:r>
        <w:rPr>
          <w:color w:val="231F20"/>
          <w:spacing w:val="-1"/>
          <w:sz w:val="20"/>
        </w:rPr>
        <w:t xml:space="preserve"> </w:t>
      </w:r>
      <w:r>
        <w:rPr>
          <w:color w:val="231F20"/>
          <w:spacing w:val="-2"/>
          <w:sz w:val="20"/>
        </w:rPr>
        <w:t>валцер,</w:t>
      </w:r>
    </w:p>
    <w:p>
      <w:pPr>
        <w:pStyle w:val="11"/>
        <w:numPr>
          <w:ilvl w:val="0"/>
          <w:numId w:val="3"/>
        </w:numPr>
        <w:tabs>
          <w:tab w:val="left" w:pos="1071"/>
        </w:tabs>
        <w:spacing w:before="0" w:after="0" w:line="256" w:lineRule="exact"/>
        <w:ind w:left="1070" w:right="0" w:hanging="117"/>
        <w:jc w:val="left"/>
        <w:rPr>
          <w:sz w:val="20"/>
        </w:rPr>
      </w:pPr>
      <w:r>
        <w:rPr>
          <w:color w:val="231F20"/>
          <w:sz w:val="20"/>
        </w:rPr>
        <w:t>Исак</w:t>
      </w:r>
      <w:r>
        <w:rPr>
          <w:color w:val="231F20"/>
          <w:spacing w:val="-4"/>
          <w:sz w:val="20"/>
        </w:rPr>
        <w:t xml:space="preserve"> </w:t>
      </w:r>
      <w:r>
        <w:rPr>
          <w:color w:val="231F20"/>
          <w:sz w:val="20"/>
        </w:rPr>
        <w:t>Албениз:</w:t>
      </w:r>
      <w:r>
        <w:rPr>
          <w:color w:val="231F20"/>
          <w:spacing w:val="-2"/>
          <w:sz w:val="20"/>
        </w:rPr>
        <w:t xml:space="preserve"> </w:t>
      </w:r>
      <w:r>
        <w:rPr>
          <w:color w:val="231F20"/>
          <w:sz w:val="20"/>
        </w:rPr>
        <w:t>Тема</w:t>
      </w:r>
      <w:r>
        <w:rPr>
          <w:color w:val="231F20"/>
          <w:spacing w:val="-3"/>
          <w:sz w:val="20"/>
        </w:rPr>
        <w:t xml:space="preserve"> </w:t>
      </w:r>
      <w:r>
        <w:rPr>
          <w:color w:val="231F20"/>
          <w:sz w:val="20"/>
        </w:rPr>
        <w:t>из</w:t>
      </w:r>
      <w:r>
        <w:rPr>
          <w:color w:val="231F20"/>
          <w:spacing w:val="-2"/>
          <w:sz w:val="20"/>
        </w:rPr>
        <w:t xml:space="preserve"> </w:t>
      </w:r>
      <w:r>
        <w:rPr>
          <w:color w:val="231F20"/>
          <w:sz w:val="20"/>
        </w:rPr>
        <w:t>комада</w:t>
      </w:r>
      <w:r>
        <w:rPr>
          <w:color w:val="231F20"/>
          <w:spacing w:val="-2"/>
          <w:sz w:val="20"/>
        </w:rPr>
        <w:t xml:space="preserve"> ‘Астуриас’</w:t>
      </w:r>
    </w:p>
    <w:p>
      <w:pPr>
        <w:spacing w:before="208"/>
        <w:ind w:left="954" w:right="0" w:firstLine="0"/>
        <w:jc w:val="left"/>
        <w:rPr>
          <w:b/>
          <w:sz w:val="20"/>
        </w:rPr>
      </w:pPr>
      <w:r>
        <w:rPr>
          <w:b/>
          <w:color w:val="231F20"/>
          <w:sz w:val="20"/>
        </w:rPr>
        <w:t>Наставник:</w:t>
      </w:r>
      <w:r>
        <w:rPr>
          <w:b/>
          <w:color w:val="231F20"/>
          <w:spacing w:val="45"/>
          <w:sz w:val="20"/>
        </w:rPr>
        <w:t xml:space="preserve"> </w:t>
      </w:r>
      <w:r>
        <w:rPr>
          <w:b/>
          <w:color w:val="231F20"/>
          <w:sz w:val="20"/>
        </w:rPr>
        <w:t>Милош</w:t>
      </w:r>
      <w:r>
        <w:rPr>
          <w:b/>
          <w:color w:val="231F20"/>
          <w:spacing w:val="-3"/>
          <w:sz w:val="20"/>
        </w:rPr>
        <w:t xml:space="preserve"> </w:t>
      </w:r>
      <w:r>
        <w:rPr>
          <w:b/>
          <w:color w:val="231F20"/>
          <w:spacing w:val="-2"/>
          <w:sz w:val="20"/>
        </w:rPr>
        <w:t>Вуковић</w:t>
      </w:r>
    </w:p>
    <w:p>
      <w:pPr>
        <w:pStyle w:val="11"/>
        <w:numPr>
          <w:ilvl w:val="0"/>
          <w:numId w:val="28"/>
        </w:numPr>
        <w:tabs>
          <w:tab w:val="left" w:pos="1118"/>
        </w:tabs>
        <w:spacing w:before="207" w:after="0" w:line="240" w:lineRule="auto"/>
        <w:ind w:left="1117" w:right="0" w:hanging="164"/>
        <w:jc w:val="left"/>
        <w:rPr>
          <w:b/>
          <w:bCs/>
          <w:sz w:val="20"/>
        </w:rPr>
      </w:pPr>
      <w:r>
        <w:rPr>
          <w:b/>
          <w:bCs/>
          <w:color w:val="231F20"/>
          <w:spacing w:val="-2"/>
          <w:sz w:val="20"/>
        </w:rPr>
        <w:t>РАЗРЕД</w:t>
      </w:r>
    </w:p>
    <w:p>
      <w:pPr>
        <w:pStyle w:val="5"/>
        <w:numPr>
          <w:ilvl w:val="0"/>
          <w:numId w:val="29"/>
        </w:numPr>
        <w:tabs>
          <w:tab w:val="left" w:pos="1193"/>
        </w:tabs>
        <w:spacing w:before="187" w:after="0" w:line="280" w:lineRule="exact"/>
        <w:ind w:left="1192" w:right="0" w:hanging="239"/>
        <w:jc w:val="left"/>
        <w:rPr>
          <w:color w:val="231F20"/>
        </w:rPr>
      </w:pPr>
      <w:r>
        <w:rPr>
          <w:color w:val="231F20"/>
          <w:w w:val="95"/>
        </w:rPr>
        <w:t>Анђелија</w:t>
      </w:r>
      <w:r>
        <w:rPr>
          <w:color w:val="231F20"/>
          <w:spacing w:val="12"/>
        </w:rPr>
        <w:t xml:space="preserve"> </w:t>
      </w:r>
      <w:r>
        <w:rPr>
          <w:color w:val="231F20"/>
          <w:w w:val="95"/>
        </w:rPr>
        <w:t>Благојевић</w:t>
      </w:r>
      <w:r>
        <w:rPr>
          <w:color w:val="231F20"/>
          <w:spacing w:val="13"/>
        </w:rPr>
        <w:t xml:space="preserve"> </w:t>
      </w:r>
      <w:r>
        <w:rPr>
          <w:color w:val="231F20"/>
          <w:w w:val="95"/>
        </w:rPr>
        <w:t>29.03.2012.</w:t>
      </w:r>
      <w:r>
        <w:rPr>
          <w:color w:val="231F20"/>
          <w:spacing w:val="12"/>
        </w:rPr>
        <w:t xml:space="preserve"> </w:t>
      </w:r>
      <w:r>
        <w:rPr>
          <w:color w:val="231F20"/>
          <w:w w:val="95"/>
        </w:rPr>
        <w:t>-</w:t>
      </w:r>
      <w:r>
        <w:rPr>
          <w:color w:val="231F20"/>
          <w:spacing w:val="13"/>
        </w:rPr>
        <w:t xml:space="preserve"> </w:t>
      </w:r>
      <w:r>
        <w:rPr>
          <w:color w:val="231F20"/>
          <w:w w:val="95"/>
        </w:rPr>
        <w:t>Смед.</w:t>
      </w:r>
      <w:r>
        <w:rPr>
          <w:color w:val="231F20"/>
          <w:spacing w:val="12"/>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Ф</w:t>
      </w:r>
      <w:r>
        <w:rPr>
          <w:color w:val="231F20"/>
          <w:spacing w:val="-4"/>
          <w:sz w:val="20"/>
        </w:rPr>
        <w:t xml:space="preserve"> </w:t>
      </w:r>
      <w:r>
        <w:rPr>
          <w:color w:val="231F20"/>
          <w:sz w:val="20"/>
        </w:rPr>
        <w:t>.Сор:</w:t>
      </w:r>
      <w:r>
        <w:rPr>
          <w:color w:val="231F20"/>
          <w:spacing w:val="-3"/>
          <w:sz w:val="20"/>
        </w:rPr>
        <w:t xml:space="preserve"> </w:t>
      </w:r>
      <w:r>
        <w:rPr>
          <w:color w:val="231F20"/>
          <w:sz w:val="20"/>
        </w:rPr>
        <w:t>Етида</w:t>
      </w:r>
      <w:r>
        <w:rPr>
          <w:color w:val="231F20"/>
          <w:spacing w:val="-2"/>
          <w:sz w:val="20"/>
        </w:rPr>
        <w:t xml:space="preserve"> </w:t>
      </w:r>
      <w:r>
        <w:rPr>
          <w:color w:val="231F20"/>
          <w:sz w:val="20"/>
        </w:rPr>
        <w:t>Це</w:t>
      </w:r>
      <w:r>
        <w:rPr>
          <w:color w:val="231F20"/>
          <w:spacing w:val="-2"/>
          <w:sz w:val="20"/>
        </w:rPr>
        <w:t xml:space="preserve"> </w:t>
      </w:r>
      <w:r>
        <w:rPr>
          <w:color w:val="231F20"/>
          <w:spacing w:val="-4"/>
          <w:sz w:val="20"/>
        </w:rPr>
        <w:t>дур,</w:t>
      </w:r>
    </w:p>
    <w:p>
      <w:pPr>
        <w:pStyle w:val="11"/>
        <w:numPr>
          <w:ilvl w:val="0"/>
          <w:numId w:val="3"/>
        </w:numPr>
        <w:tabs>
          <w:tab w:val="left" w:pos="1071"/>
        </w:tabs>
        <w:spacing w:before="0" w:after="0" w:line="240" w:lineRule="exact"/>
        <w:ind w:left="1070" w:right="0" w:hanging="117"/>
        <w:jc w:val="left"/>
        <w:rPr>
          <w:sz w:val="20"/>
        </w:rPr>
      </w:pPr>
      <w:r>
        <w:rPr>
          <w:color w:val="231F20"/>
          <w:sz w:val="20"/>
        </w:rPr>
        <w:t>М.Ђулијани: Валцер а</w:t>
      </w:r>
      <w:r>
        <w:rPr>
          <w:color w:val="231F20"/>
          <w:spacing w:val="-1"/>
          <w:sz w:val="20"/>
        </w:rPr>
        <w:t xml:space="preserve"> </w:t>
      </w:r>
      <w:r>
        <w:rPr>
          <w:color w:val="231F20"/>
          <w:spacing w:val="-5"/>
          <w:sz w:val="20"/>
        </w:rPr>
        <w:t>мол</w:t>
      </w:r>
    </w:p>
    <w:p>
      <w:pPr>
        <w:pStyle w:val="11"/>
        <w:numPr>
          <w:ilvl w:val="0"/>
          <w:numId w:val="3"/>
        </w:numPr>
        <w:tabs>
          <w:tab w:val="left" w:pos="1071"/>
        </w:tabs>
        <w:spacing w:before="0" w:after="0" w:line="256" w:lineRule="exact"/>
        <w:ind w:left="1070" w:right="0" w:hanging="117"/>
        <w:jc w:val="left"/>
        <w:rPr>
          <w:sz w:val="20"/>
        </w:rPr>
      </w:pPr>
      <w:r>
        <w:rPr>
          <w:color w:val="231F20"/>
          <w:sz w:val="20"/>
        </w:rPr>
        <w:t>Непознати</w:t>
      </w:r>
      <w:r>
        <w:rPr>
          <w:color w:val="231F20"/>
          <w:spacing w:val="-6"/>
          <w:sz w:val="20"/>
        </w:rPr>
        <w:t xml:space="preserve"> </w:t>
      </w:r>
      <w:r>
        <w:rPr>
          <w:color w:val="231F20"/>
          <w:sz w:val="20"/>
        </w:rPr>
        <w:t>аутор:</w:t>
      </w:r>
      <w:r>
        <w:rPr>
          <w:color w:val="231F20"/>
          <w:spacing w:val="-5"/>
          <w:sz w:val="20"/>
        </w:rPr>
        <w:t xml:space="preserve"> </w:t>
      </w:r>
      <w:r>
        <w:rPr>
          <w:color w:val="231F20"/>
          <w:sz w:val="20"/>
        </w:rPr>
        <w:t>Шпански</w:t>
      </w:r>
      <w:r>
        <w:rPr>
          <w:color w:val="231F20"/>
          <w:spacing w:val="-4"/>
          <w:sz w:val="20"/>
        </w:rPr>
        <w:t xml:space="preserve"> </w:t>
      </w:r>
      <w:r>
        <w:rPr>
          <w:color w:val="231F20"/>
          <w:spacing w:val="-2"/>
          <w:sz w:val="20"/>
        </w:rPr>
        <w:t>валцер</w:t>
      </w:r>
    </w:p>
    <w:p>
      <w:pPr>
        <w:spacing w:before="207"/>
        <w:ind w:left="1006" w:right="0" w:firstLine="0"/>
        <w:jc w:val="left"/>
        <w:rPr>
          <w:b/>
          <w:sz w:val="20"/>
        </w:rPr>
      </w:pPr>
      <w:r>
        <w:rPr>
          <w:b/>
          <w:color w:val="231F20"/>
          <w:sz w:val="20"/>
        </w:rPr>
        <w:t>Наставник</w:t>
      </w:r>
      <w:r>
        <w:rPr>
          <w:b/>
          <w:color w:val="231F20"/>
          <w:spacing w:val="-4"/>
          <w:sz w:val="20"/>
        </w:rPr>
        <w:t xml:space="preserve"> </w:t>
      </w:r>
      <w:r>
        <w:rPr>
          <w:b/>
          <w:color w:val="231F20"/>
          <w:sz w:val="20"/>
        </w:rPr>
        <w:t>:</w:t>
      </w:r>
      <w:r>
        <w:rPr>
          <w:b/>
          <w:color w:val="231F20"/>
          <w:spacing w:val="46"/>
          <w:sz w:val="20"/>
        </w:rPr>
        <w:t xml:space="preserve"> </w:t>
      </w:r>
      <w:r>
        <w:rPr>
          <w:b/>
          <w:color w:val="231F20"/>
          <w:sz w:val="20"/>
        </w:rPr>
        <w:t>Јована</w:t>
      </w:r>
      <w:r>
        <w:rPr>
          <w:b/>
          <w:color w:val="231F20"/>
          <w:spacing w:val="-4"/>
          <w:sz w:val="20"/>
        </w:rPr>
        <w:t xml:space="preserve"> </w:t>
      </w:r>
      <w:r>
        <w:rPr>
          <w:b/>
          <w:color w:val="231F20"/>
          <w:spacing w:val="-2"/>
          <w:sz w:val="20"/>
        </w:rPr>
        <w:t>Тарана</w:t>
      </w:r>
    </w:p>
    <w:p>
      <w:pPr>
        <w:pStyle w:val="8"/>
        <w:spacing w:before="8"/>
        <w:rPr>
          <w:b/>
          <w:sz w:val="30"/>
        </w:rPr>
      </w:pPr>
    </w:p>
    <w:p>
      <w:pPr>
        <w:pStyle w:val="5"/>
        <w:numPr>
          <w:ilvl w:val="0"/>
          <w:numId w:val="29"/>
        </w:numPr>
        <w:tabs>
          <w:tab w:val="left" w:pos="1193"/>
        </w:tabs>
        <w:spacing w:before="0" w:after="0" w:line="280" w:lineRule="exact"/>
        <w:ind w:left="1192" w:right="0" w:hanging="239"/>
        <w:jc w:val="left"/>
        <w:rPr>
          <w:color w:val="231F20"/>
        </w:rPr>
      </w:pPr>
      <w:r>
        <w:rPr>
          <w:color w:val="231F20"/>
          <w:w w:val="95"/>
        </w:rPr>
        <w:t>Михајло</w:t>
      </w:r>
      <w:r>
        <w:rPr>
          <w:color w:val="231F20"/>
          <w:spacing w:val="9"/>
        </w:rPr>
        <w:t xml:space="preserve"> </w:t>
      </w:r>
      <w:r>
        <w:rPr>
          <w:color w:val="231F20"/>
          <w:w w:val="95"/>
        </w:rPr>
        <w:t>Ранчић</w:t>
      </w:r>
      <w:r>
        <w:rPr>
          <w:color w:val="231F20"/>
          <w:spacing w:val="77"/>
        </w:rPr>
        <w:t xml:space="preserve"> </w:t>
      </w:r>
      <w:r>
        <w:rPr>
          <w:color w:val="231F20"/>
          <w:w w:val="95"/>
        </w:rPr>
        <w:t>27.01.2012.</w:t>
      </w:r>
      <w:r>
        <w:rPr>
          <w:color w:val="231F20"/>
          <w:spacing w:val="10"/>
        </w:rPr>
        <w:t xml:space="preserve"> </w:t>
      </w:r>
      <w:r>
        <w:rPr>
          <w:color w:val="231F20"/>
          <w:w w:val="95"/>
        </w:rPr>
        <w:t>-</w:t>
      </w:r>
      <w:r>
        <w:rPr>
          <w:color w:val="231F20"/>
          <w:spacing w:val="10"/>
        </w:rPr>
        <w:t xml:space="preserve"> </w:t>
      </w:r>
      <w:r>
        <w:rPr>
          <w:color w:val="231F20"/>
          <w:w w:val="95"/>
        </w:rPr>
        <w:t>Смед.</w:t>
      </w:r>
      <w:r>
        <w:rPr>
          <w:color w:val="231F20"/>
          <w:spacing w:val="10"/>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И.Крамској:</w:t>
      </w:r>
      <w:r>
        <w:rPr>
          <w:color w:val="231F20"/>
          <w:spacing w:val="-5"/>
          <w:sz w:val="20"/>
        </w:rPr>
        <w:t xml:space="preserve"> </w:t>
      </w:r>
      <w:r>
        <w:rPr>
          <w:color w:val="231F20"/>
          <w:sz w:val="20"/>
        </w:rPr>
        <w:t>Прелудијум</w:t>
      </w:r>
      <w:r>
        <w:rPr>
          <w:color w:val="231F20"/>
          <w:spacing w:val="-3"/>
          <w:sz w:val="20"/>
        </w:rPr>
        <w:t xml:space="preserve"> </w:t>
      </w:r>
      <w:r>
        <w:rPr>
          <w:color w:val="231F20"/>
          <w:sz w:val="20"/>
        </w:rPr>
        <w:t>е</w:t>
      </w:r>
      <w:r>
        <w:rPr>
          <w:color w:val="231F20"/>
          <w:spacing w:val="-3"/>
          <w:sz w:val="20"/>
        </w:rPr>
        <w:t xml:space="preserve"> </w:t>
      </w:r>
      <w:r>
        <w:rPr>
          <w:color w:val="231F20"/>
          <w:spacing w:val="-4"/>
          <w:sz w:val="20"/>
        </w:rPr>
        <w:t>мол,</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Ф.Тарега: Мазурка А </w:t>
      </w:r>
      <w:r>
        <w:rPr>
          <w:color w:val="231F20"/>
          <w:spacing w:val="-5"/>
          <w:sz w:val="20"/>
        </w:rPr>
        <w:t>дур</w:t>
      </w:r>
    </w:p>
    <w:p>
      <w:pPr>
        <w:spacing w:before="208"/>
        <w:ind w:left="1006" w:right="0" w:firstLine="0"/>
        <w:jc w:val="left"/>
        <w:rPr>
          <w:b/>
          <w:sz w:val="20"/>
        </w:rPr>
      </w:pPr>
      <w:r>
        <w:rPr>
          <w:b/>
          <w:color w:val="231F20"/>
          <w:sz w:val="20"/>
        </w:rPr>
        <w:t>Наставник</w:t>
      </w:r>
      <w:r>
        <w:rPr>
          <w:b/>
          <w:color w:val="231F20"/>
          <w:spacing w:val="-4"/>
          <w:sz w:val="20"/>
        </w:rPr>
        <w:t xml:space="preserve"> </w:t>
      </w:r>
      <w:r>
        <w:rPr>
          <w:b/>
          <w:color w:val="231F20"/>
          <w:sz w:val="20"/>
        </w:rPr>
        <w:t>:</w:t>
      </w:r>
      <w:r>
        <w:rPr>
          <w:b/>
          <w:color w:val="231F20"/>
          <w:spacing w:val="46"/>
          <w:sz w:val="20"/>
        </w:rPr>
        <w:t xml:space="preserve"> </w:t>
      </w:r>
      <w:r>
        <w:rPr>
          <w:b/>
          <w:color w:val="231F20"/>
          <w:sz w:val="20"/>
        </w:rPr>
        <w:t>Јована</w:t>
      </w:r>
      <w:r>
        <w:rPr>
          <w:b/>
          <w:color w:val="231F20"/>
          <w:spacing w:val="-4"/>
          <w:sz w:val="20"/>
        </w:rPr>
        <w:t xml:space="preserve"> </w:t>
      </w:r>
      <w:r>
        <w:rPr>
          <w:b/>
          <w:color w:val="231F20"/>
          <w:spacing w:val="-2"/>
          <w:sz w:val="20"/>
        </w:rPr>
        <w:t>Тарана</w:t>
      </w:r>
    </w:p>
    <w:p>
      <w:pPr>
        <w:pStyle w:val="8"/>
        <w:spacing w:before="1"/>
        <w:rPr>
          <w:b/>
          <w:sz w:val="32"/>
        </w:rPr>
      </w:pPr>
    </w:p>
    <w:p>
      <w:pPr>
        <w:pStyle w:val="11"/>
        <w:numPr>
          <w:ilvl w:val="0"/>
          <w:numId w:val="29"/>
        </w:numPr>
        <w:tabs>
          <w:tab w:val="left" w:pos="1178"/>
        </w:tabs>
        <w:spacing w:before="1" w:after="0" w:line="256" w:lineRule="exact"/>
        <w:ind w:left="1177" w:right="0" w:hanging="224"/>
        <w:jc w:val="left"/>
        <w:rPr>
          <w:b/>
          <w:color w:val="231F20"/>
          <w:sz w:val="20"/>
        </w:rPr>
      </w:pPr>
      <w:r>
        <w:rPr>
          <w:b/>
          <w:color w:val="231F20"/>
          <w:sz w:val="20"/>
        </w:rPr>
        <w:t>Огњен</w:t>
      </w:r>
      <w:r>
        <w:rPr>
          <w:b/>
          <w:color w:val="231F20"/>
          <w:spacing w:val="-1"/>
          <w:sz w:val="20"/>
        </w:rPr>
        <w:t xml:space="preserve"> </w:t>
      </w:r>
      <w:r>
        <w:rPr>
          <w:b/>
          <w:color w:val="231F20"/>
          <w:sz w:val="20"/>
        </w:rPr>
        <w:t>Ристић</w:t>
      </w:r>
      <w:r>
        <w:rPr>
          <w:b/>
          <w:color w:val="231F20"/>
          <w:spacing w:val="-1"/>
          <w:sz w:val="20"/>
        </w:rPr>
        <w:t xml:space="preserve"> </w:t>
      </w:r>
      <w:r>
        <w:rPr>
          <w:b/>
          <w:color w:val="231F20"/>
          <w:sz w:val="20"/>
        </w:rPr>
        <w:t>12.10.2012.</w:t>
      </w:r>
      <w:r>
        <w:rPr>
          <w:b/>
          <w:color w:val="231F20"/>
          <w:spacing w:val="51"/>
          <w:sz w:val="20"/>
        </w:rPr>
        <w:t xml:space="preserve"> </w:t>
      </w:r>
      <w:r>
        <w:rPr>
          <w:b/>
          <w:color w:val="231F20"/>
          <w:sz w:val="20"/>
        </w:rPr>
        <w:t>-</w:t>
      </w:r>
      <w:r>
        <w:rPr>
          <w:b/>
          <w:color w:val="231F20"/>
          <w:spacing w:val="-1"/>
          <w:sz w:val="20"/>
        </w:rPr>
        <w:t xml:space="preserve"> </w:t>
      </w:r>
      <w:r>
        <w:rPr>
          <w:b/>
          <w:color w:val="231F20"/>
          <w:sz w:val="20"/>
        </w:rPr>
        <w:t>Смед.</w:t>
      </w:r>
      <w:r>
        <w:rPr>
          <w:b/>
          <w:color w:val="231F20"/>
          <w:spacing w:val="-2"/>
          <w:sz w:val="20"/>
        </w:rPr>
        <w:t xml:space="preserve"> Паланка</w:t>
      </w:r>
    </w:p>
    <w:p>
      <w:pPr>
        <w:pStyle w:val="11"/>
        <w:numPr>
          <w:ilvl w:val="0"/>
          <w:numId w:val="3"/>
        </w:numPr>
        <w:tabs>
          <w:tab w:val="left" w:pos="1071"/>
        </w:tabs>
        <w:spacing w:before="0" w:after="0" w:line="240" w:lineRule="exact"/>
        <w:ind w:left="1070" w:right="0" w:hanging="117"/>
        <w:jc w:val="left"/>
        <w:rPr>
          <w:sz w:val="20"/>
        </w:rPr>
      </w:pPr>
      <w:r>
        <w:rPr>
          <w:color w:val="231F20"/>
          <w:sz w:val="20"/>
        </w:rPr>
        <w:t>Душан</w:t>
      </w:r>
      <w:r>
        <w:rPr>
          <w:color w:val="231F20"/>
          <w:spacing w:val="-2"/>
          <w:sz w:val="20"/>
        </w:rPr>
        <w:t xml:space="preserve"> </w:t>
      </w:r>
      <w:r>
        <w:rPr>
          <w:color w:val="231F20"/>
          <w:sz w:val="20"/>
        </w:rPr>
        <w:t>Богдановић:</w:t>
      </w:r>
      <w:r>
        <w:rPr>
          <w:color w:val="231F20"/>
          <w:spacing w:val="-1"/>
          <w:sz w:val="20"/>
        </w:rPr>
        <w:t xml:space="preserve"> </w:t>
      </w:r>
      <w:r>
        <w:rPr>
          <w:color w:val="231F20"/>
          <w:sz w:val="20"/>
        </w:rPr>
        <w:t>Стари</w:t>
      </w:r>
      <w:r>
        <w:rPr>
          <w:color w:val="231F20"/>
          <w:spacing w:val="-1"/>
          <w:sz w:val="20"/>
        </w:rPr>
        <w:t xml:space="preserve"> </w:t>
      </w:r>
      <w:r>
        <w:rPr>
          <w:color w:val="231F20"/>
          <w:spacing w:val="-2"/>
          <w:sz w:val="20"/>
        </w:rPr>
        <w:t>аутомобил,</w:t>
      </w:r>
    </w:p>
    <w:p>
      <w:pPr>
        <w:pStyle w:val="11"/>
        <w:numPr>
          <w:ilvl w:val="0"/>
          <w:numId w:val="3"/>
        </w:numPr>
        <w:tabs>
          <w:tab w:val="left" w:pos="1071"/>
        </w:tabs>
        <w:spacing w:before="0" w:after="0" w:line="240" w:lineRule="exact"/>
        <w:ind w:left="1070" w:right="0" w:hanging="117"/>
        <w:jc w:val="left"/>
        <w:rPr>
          <w:sz w:val="20"/>
        </w:rPr>
      </w:pPr>
      <w:r>
        <w:rPr>
          <w:color w:val="231F20"/>
          <w:sz w:val="20"/>
        </w:rPr>
        <w:t xml:space="preserve">Наполеон Кост: - </w:t>
      </w:r>
      <w:r>
        <w:rPr>
          <w:color w:val="231F20"/>
          <w:spacing w:val="-2"/>
          <w:sz w:val="20"/>
        </w:rPr>
        <w:t>Мазурка</w:t>
      </w:r>
    </w:p>
    <w:p>
      <w:pPr>
        <w:pStyle w:val="11"/>
        <w:numPr>
          <w:ilvl w:val="0"/>
          <w:numId w:val="3"/>
        </w:numPr>
        <w:tabs>
          <w:tab w:val="left" w:pos="1071"/>
        </w:tabs>
        <w:spacing w:before="0" w:after="0" w:line="256" w:lineRule="exact"/>
        <w:ind w:left="1070" w:right="0" w:hanging="117"/>
        <w:jc w:val="left"/>
        <w:rPr>
          <w:sz w:val="20"/>
        </w:rPr>
      </w:pPr>
      <w:r>
        <w:rPr>
          <w:color w:val="231F20"/>
          <w:sz w:val="20"/>
        </w:rPr>
        <w:t>Дејан</w:t>
      </w:r>
      <w:r>
        <w:rPr>
          <w:color w:val="231F20"/>
          <w:spacing w:val="-1"/>
          <w:sz w:val="20"/>
        </w:rPr>
        <w:t xml:space="preserve"> </w:t>
      </w:r>
      <w:r>
        <w:rPr>
          <w:color w:val="231F20"/>
          <w:sz w:val="20"/>
        </w:rPr>
        <w:t>Саздановић:</w:t>
      </w:r>
      <w:r>
        <w:rPr>
          <w:color w:val="231F20"/>
          <w:spacing w:val="-1"/>
          <w:sz w:val="20"/>
        </w:rPr>
        <w:t xml:space="preserve"> </w:t>
      </w:r>
      <w:r>
        <w:rPr>
          <w:color w:val="231F20"/>
          <w:sz w:val="20"/>
        </w:rPr>
        <w:t>Валцер</w:t>
      </w:r>
      <w:r>
        <w:rPr>
          <w:color w:val="231F20"/>
          <w:spacing w:val="-1"/>
          <w:sz w:val="20"/>
        </w:rPr>
        <w:t xml:space="preserve"> </w:t>
      </w:r>
      <w:r>
        <w:rPr>
          <w:color w:val="231F20"/>
          <w:sz w:val="20"/>
        </w:rPr>
        <w:t>за</w:t>
      </w:r>
      <w:r>
        <w:rPr>
          <w:color w:val="231F20"/>
          <w:spacing w:val="-1"/>
          <w:sz w:val="20"/>
        </w:rPr>
        <w:t xml:space="preserve"> </w:t>
      </w:r>
      <w:r>
        <w:rPr>
          <w:color w:val="231F20"/>
          <w:spacing w:val="-4"/>
          <w:sz w:val="20"/>
        </w:rPr>
        <w:t>Тању</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Милош</w:t>
      </w:r>
      <w:r>
        <w:rPr>
          <w:b/>
          <w:color w:val="231F20"/>
          <w:spacing w:val="-4"/>
          <w:sz w:val="20"/>
        </w:rPr>
        <w:t xml:space="preserve"> </w:t>
      </w:r>
      <w:r>
        <w:rPr>
          <w:b/>
          <w:color w:val="231F20"/>
          <w:spacing w:val="-2"/>
          <w:sz w:val="20"/>
        </w:rPr>
        <w:t>Вуковић</w:t>
      </w:r>
    </w:p>
    <w:p>
      <w:pPr>
        <w:pStyle w:val="11"/>
        <w:numPr>
          <w:ilvl w:val="0"/>
          <w:numId w:val="29"/>
        </w:numPr>
        <w:tabs>
          <w:tab w:val="left" w:pos="1230"/>
        </w:tabs>
        <w:spacing w:before="208" w:after="0" w:line="256" w:lineRule="exact"/>
        <w:ind w:left="1229" w:right="0" w:hanging="276"/>
        <w:jc w:val="left"/>
        <w:rPr>
          <w:b/>
          <w:color w:val="231F20"/>
          <w:sz w:val="20"/>
        </w:rPr>
      </w:pPr>
      <w:r>
        <w:rPr>
          <w:b/>
          <w:color w:val="231F20"/>
          <w:sz w:val="20"/>
        </w:rPr>
        <w:t>Петар</w:t>
      </w:r>
      <w:r>
        <w:rPr>
          <w:b/>
          <w:color w:val="231F20"/>
          <w:spacing w:val="-3"/>
          <w:sz w:val="20"/>
        </w:rPr>
        <w:t xml:space="preserve"> </w:t>
      </w:r>
      <w:r>
        <w:rPr>
          <w:b/>
          <w:color w:val="231F20"/>
          <w:sz w:val="20"/>
        </w:rPr>
        <w:t>Стевановић</w:t>
      </w:r>
      <w:r>
        <w:rPr>
          <w:b/>
          <w:color w:val="231F20"/>
          <w:spacing w:val="46"/>
          <w:sz w:val="20"/>
        </w:rPr>
        <w:t xml:space="preserve"> </w:t>
      </w:r>
      <w:r>
        <w:rPr>
          <w:b/>
          <w:color w:val="231F20"/>
          <w:sz w:val="20"/>
        </w:rPr>
        <w:t>12.7.2012.</w:t>
      </w:r>
      <w:r>
        <w:rPr>
          <w:b/>
          <w:color w:val="231F20"/>
          <w:spacing w:val="-3"/>
          <w:sz w:val="20"/>
        </w:rPr>
        <w:t xml:space="preserve"> </w:t>
      </w:r>
      <w:r>
        <w:rPr>
          <w:b/>
          <w:color w:val="231F20"/>
          <w:sz w:val="20"/>
        </w:rPr>
        <w:t>–</w:t>
      </w:r>
      <w:r>
        <w:rPr>
          <w:b/>
          <w:color w:val="231F20"/>
          <w:spacing w:val="-3"/>
          <w:sz w:val="20"/>
        </w:rPr>
        <w:t xml:space="preserve"> </w:t>
      </w:r>
      <w:r>
        <w:rPr>
          <w:b/>
          <w:color w:val="231F20"/>
          <w:sz w:val="20"/>
        </w:rPr>
        <w:t>Смед.</w:t>
      </w:r>
      <w:r>
        <w:rPr>
          <w:b/>
          <w:color w:val="231F20"/>
          <w:spacing w:val="-4"/>
          <w:sz w:val="20"/>
        </w:rPr>
        <w:t xml:space="preserve"> </w:t>
      </w:r>
      <w:r>
        <w:rPr>
          <w:b/>
          <w:color w:val="231F20"/>
          <w:spacing w:val="-2"/>
          <w:sz w:val="20"/>
        </w:rPr>
        <w:t>Паланка</w:t>
      </w:r>
    </w:p>
    <w:p>
      <w:pPr>
        <w:pStyle w:val="11"/>
        <w:numPr>
          <w:ilvl w:val="0"/>
          <w:numId w:val="3"/>
        </w:numPr>
        <w:tabs>
          <w:tab w:val="left" w:pos="1071"/>
        </w:tabs>
        <w:spacing w:before="0" w:after="0" w:line="240" w:lineRule="exact"/>
        <w:ind w:left="1070" w:right="0" w:hanging="117"/>
        <w:jc w:val="left"/>
        <w:rPr>
          <w:sz w:val="20"/>
        </w:rPr>
      </w:pPr>
      <w:r>
        <w:rPr>
          <w:color w:val="231F20"/>
          <w:sz w:val="20"/>
        </w:rPr>
        <w:t>Анонимни</w:t>
      </w:r>
      <w:r>
        <w:rPr>
          <w:color w:val="231F20"/>
          <w:spacing w:val="-6"/>
          <w:sz w:val="20"/>
        </w:rPr>
        <w:t xml:space="preserve"> </w:t>
      </w:r>
      <w:r>
        <w:rPr>
          <w:color w:val="231F20"/>
          <w:sz w:val="20"/>
        </w:rPr>
        <w:t>аутор:</w:t>
      </w:r>
      <w:r>
        <w:rPr>
          <w:color w:val="231F20"/>
          <w:spacing w:val="-5"/>
          <w:sz w:val="20"/>
        </w:rPr>
        <w:t xml:space="preserve"> </w:t>
      </w:r>
      <w:r>
        <w:rPr>
          <w:color w:val="231F20"/>
          <w:sz w:val="20"/>
        </w:rPr>
        <w:t>Шпански</w:t>
      </w:r>
      <w:r>
        <w:rPr>
          <w:color w:val="231F20"/>
          <w:spacing w:val="-4"/>
          <w:sz w:val="20"/>
        </w:rPr>
        <w:t xml:space="preserve"> </w:t>
      </w:r>
      <w:r>
        <w:rPr>
          <w:color w:val="231F20"/>
          <w:spacing w:val="-2"/>
          <w:sz w:val="20"/>
        </w:rPr>
        <w:t>валцер</w:t>
      </w:r>
    </w:p>
    <w:p>
      <w:pPr>
        <w:pStyle w:val="11"/>
        <w:numPr>
          <w:ilvl w:val="0"/>
          <w:numId w:val="3"/>
        </w:numPr>
        <w:tabs>
          <w:tab w:val="left" w:pos="1071"/>
        </w:tabs>
        <w:spacing w:before="0" w:after="0" w:line="256" w:lineRule="exact"/>
        <w:ind w:left="1070" w:right="0" w:hanging="117"/>
        <w:jc w:val="left"/>
        <w:rPr>
          <w:sz w:val="20"/>
        </w:rPr>
      </w:pPr>
      <w:r>
        <w:rPr>
          <w:color w:val="231F20"/>
          <w:sz w:val="20"/>
        </w:rPr>
        <w:t>Анонимни</w:t>
      </w:r>
      <w:r>
        <w:rPr>
          <w:color w:val="231F20"/>
          <w:spacing w:val="-3"/>
          <w:sz w:val="20"/>
        </w:rPr>
        <w:t xml:space="preserve"> </w:t>
      </w:r>
      <w:r>
        <w:rPr>
          <w:color w:val="231F20"/>
          <w:sz w:val="20"/>
        </w:rPr>
        <w:t>аутор:</w:t>
      </w:r>
      <w:r>
        <w:rPr>
          <w:color w:val="231F20"/>
          <w:spacing w:val="-3"/>
          <w:sz w:val="20"/>
        </w:rPr>
        <w:t xml:space="preserve"> </w:t>
      </w:r>
      <w:r>
        <w:rPr>
          <w:color w:val="231F20"/>
          <w:spacing w:val="-2"/>
          <w:sz w:val="20"/>
        </w:rPr>
        <w:t>Малагења</w:t>
      </w:r>
    </w:p>
    <w:p>
      <w:pPr>
        <w:spacing w:before="19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Филип</w:t>
      </w:r>
      <w:r>
        <w:rPr>
          <w:b/>
          <w:color w:val="231F20"/>
          <w:spacing w:val="-4"/>
          <w:sz w:val="20"/>
        </w:rPr>
        <w:t xml:space="preserve"> </w:t>
      </w:r>
      <w:r>
        <w:rPr>
          <w:b/>
          <w:color w:val="231F20"/>
          <w:spacing w:val="-2"/>
          <w:sz w:val="20"/>
        </w:rPr>
        <w:t>Живановић</w:t>
      </w:r>
    </w:p>
    <w:p>
      <w:pPr>
        <w:pStyle w:val="5"/>
        <w:numPr>
          <w:ilvl w:val="0"/>
          <w:numId w:val="29"/>
        </w:numPr>
        <w:tabs>
          <w:tab w:val="left" w:pos="1193"/>
        </w:tabs>
        <w:spacing w:before="169" w:after="0" w:line="280" w:lineRule="exact"/>
        <w:ind w:left="1192" w:right="0" w:hanging="239"/>
        <w:jc w:val="left"/>
        <w:rPr>
          <w:color w:val="231F20"/>
        </w:rPr>
      </w:pPr>
      <w:r>
        <w:rPr>
          <w:color w:val="231F20"/>
          <w:w w:val="95"/>
        </w:rPr>
        <w:t>Сара</w:t>
      </w:r>
      <w:r>
        <w:rPr>
          <w:color w:val="231F20"/>
          <w:spacing w:val="11"/>
        </w:rPr>
        <w:t xml:space="preserve"> </w:t>
      </w:r>
      <w:r>
        <w:rPr>
          <w:color w:val="231F20"/>
          <w:w w:val="95"/>
        </w:rPr>
        <w:t>Косановић</w:t>
      </w:r>
      <w:r>
        <w:rPr>
          <w:color w:val="231F20"/>
          <w:spacing w:val="12"/>
        </w:rPr>
        <w:t xml:space="preserve"> </w:t>
      </w:r>
      <w:r>
        <w:rPr>
          <w:color w:val="231F20"/>
          <w:w w:val="95"/>
        </w:rPr>
        <w:t>3.12.2012.</w:t>
      </w:r>
      <w:r>
        <w:rPr>
          <w:color w:val="231F20"/>
          <w:spacing w:val="12"/>
        </w:rPr>
        <w:t xml:space="preserve"> </w:t>
      </w:r>
      <w:r>
        <w:rPr>
          <w:color w:val="231F20"/>
          <w:w w:val="95"/>
        </w:rPr>
        <w:t>-</w:t>
      </w:r>
      <w:r>
        <w:rPr>
          <w:color w:val="231F20"/>
          <w:spacing w:val="12"/>
        </w:rPr>
        <w:t xml:space="preserve"> </w:t>
      </w:r>
      <w:r>
        <w:rPr>
          <w:color w:val="231F20"/>
          <w:spacing w:val="-2"/>
          <w:w w:val="95"/>
        </w:rPr>
        <w:t>Београд</w:t>
      </w:r>
    </w:p>
    <w:p>
      <w:pPr>
        <w:pStyle w:val="11"/>
        <w:numPr>
          <w:ilvl w:val="0"/>
          <w:numId w:val="3"/>
        </w:numPr>
        <w:tabs>
          <w:tab w:val="left" w:pos="1071"/>
        </w:tabs>
        <w:spacing w:before="0" w:after="0" w:line="237" w:lineRule="exact"/>
        <w:ind w:left="1070" w:right="0" w:hanging="117"/>
        <w:jc w:val="left"/>
        <w:rPr>
          <w:sz w:val="20"/>
        </w:rPr>
      </w:pPr>
      <w:r>
        <w:rPr>
          <w:color w:val="231F20"/>
          <w:sz w:val="20"/>
        </w:rPr>
        <w:t>“The</w:t>
      </w:r>
      <w:r>
        <w:rPr>
          <w:color w:val="231F20"/>
          <w:spacing w:val="-3"/>
          <w:sz w:val="20"/>
        </w:rPr>
        <w:t xml:space="preserve"> </w:t>
      </w:r>
      <w:r>
        <w:rPr>
          <w:color w:val="231F20"/>
          <w:sz w:val="20"/>
        </w:rPr>
        <w:t>Firth</w:t>
      </w:r>
      <w:r>
        <w:rPr>
          <w:color w:val="231F20"/>
          <w:spacing w:val="-2"/>
          <w:sz w:val="20"/>
        </w:rPr>
        <w:t xml:space="preserve"> </w:t>
      </w:r>
      <w:r>
        <w:rPr>
          <w:color w:val="231F20"/>
          <w:sz w:val="20"/>
        </w:rPr>
        <w:t>od</w:t>
      </w:r>
      <w:r>
        <w:rPr>
          <w:color w:val="231F20"/>
          <w:spacing w:val="-3"/>
          <w:sz w:val="20"/>
        </w:rPr>
        <w:t xml:space="preserve"> </w:t>
      </w:r>
      <w:r>
        <w:rPr>
          <w:color w:val="231F20"/>
          <w:sz w:val="20"/>
        </w:rPr>
        <w:t>Lorn”,</w:t>
      </w:r>
      <w:r>
        <w:rPr>
          <w:color w:val="231F20"/>
          <w:spacing w:val="-2"/>
          <w:sz w:val="20"/>
        </w:rPr>
        <w:t xml:space="preserve"> </w:t>
      </w:r>
      <w:r>
        <w:rPr>
          <w:color w:val="231F20"/>
          <w:sz w:val="20"/>
        </w:rPr>
        <w:t>Гери</w:t>
      </w:r>
      <w:r>
        <w:rPr>
          <w:color w:val="231F20"/>
          <w:spacing w:val="-2"/>
          <w:sz w:val="20"/>
        </w:rPr>
        <w:t xml:space="preserve"> Рајан</w:t>
      </w:r>
    </w:p>
    <w:p>
      <w:pPr>
        <w:pStyle w:val="11"/>
        <w:numPr>
          <w:ilvl w:val="0"/>
          <w:numId w:val="3"/>
        </w:numPr>
        <w:tabs>
          <w:tab w:val="left" w:pos="1123"/>
        </w:tabs>
        <w:spacing w:before="0" w:after="0" w:line="256" w:lineRule="exact"/>
        <w:ind w:left="1122" w:right="0" w:hanging="169"/>
        <w:jc w:val="left"/>
        <w:rPr>
          <w:sz w:val="20"/>
        </w:rPr>
      </w:pPr>
      <w:r>
        <w:rPr>
          <w:color w:val="231F20"/>
          <w:sz w:val="20"/>
        </w:rPr>
        <w:t>“Franch</w:t>
      </w:r>
      <w:r>
        <w:rPr>
          <w:color w:val="231F20"/>
          <w:spacing w:val="-2"/>
          <w:sz w:val="20"/>
        </w:rPr>
        <w:t xml:space="preserve"> </w:t>
      </w:r>
      <w:r>
        <w:rPr>
          <w:color w:val="231F20"/>
          <w:sz w:val="20"/>
        </w:rPr>
        <w:t>Dance”,</w:t>
      </w:r>
      <w:r>
        <w:rPr>
          <w:color w:val="231F20"/>
          <w:spacing w:val="-2"/>
          <w:sz w:val="20"/>
        </w:rPr>
        <w:t xml:space="preserve"> </w:t>
      </w:r>
      <w:r>
        <w:rPr>
          <w:color w:val="231F20"/>
          <w:sz w:val="20"/>
        </w:rPr>
        <w:t>Пјер</w:t>
      </w:r>
      <w:r>
        <w:rPr>
          <w:color w:val="231F20"/>
          <w:spacing w:val="-2"/>
          <w:sz w:val="20"/>
        </w:rPr>
        <w:t xml:space="preserve"> Атањант</w:t>
      </w:r>
    </w:p>
    <w:p>
      <w:pPr>
        <w:spacing w:before="19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Марко</w:t>
      </w:r>
      <w:r>
        <w:rPr>
          <w:b/>
          <w:color w:val="231F20"/>
          <w:spacing w:val="-4"/>
          <w:sz w:val="20"/>
        </w:rPr>
        <w:t xml:space="preserve"> </w:t>
      </w:r>
      <w:r>
        <w:rPr>
          <w:b/>
          <w:color w:val="231F20"/>
          <w:spacing w:val="-2"/>
          <w:sz w:val="20"/>
        </w:rPr>
        <w:t>Сарић</w:t>
      </w:r>
    </w:p>
    <w:p>
      <w:pPr>
        <w:pStyle w:val="8"/>
        <w:spacing w:before="8"/>
        <w:rPr>
          <w:b/>
          <w:sz w:val="30"/>
        </w:rPr>
      </w:pPr>
    </w:p>
    <w:p>
      <w:pPr>
        <w:pStyle w:val="5"/>
        <w:numPr>
          <w:ilvl w:val="0"/>
          <w:numId w:val="29"/>
        </w:numPr>
        <w:tabs>
          <w:tab w:val="left" w:pos="1193"/>
        </w:tabs>
        <w:spacing w:before="0" w:after="0" w:line="280" w:lineRule="exact"/>
        <w:ind w:left="1192" w:right="0" w:hanging="239"/>
        <w:jc w:val="left"/>
        <w:rPr>
          <w:color w:val="231F20"/>
        </w:rPr>
      </w:pPr>
      <w:r>
        <w:rPr>
          <w:color w:val="231F20"/>
          <w:w w:val="95"/>
        </w:rPr>
        <w:t>Максим</w:t>
      </w:r>
      <w:r>
        <w:rPr>
          <w:color w:val="231F20"/>
          <w:spacing w:val="19"/>
        </w:rPr>
        <w:t xml:space="preserve"> </w:t>
      </w:r>
      <w:r>
        <w:rPr>
          <w:color w:val="231F20"/>
          <w:w w:val="95"/>
        </w:rPr>
        <w:t>Станисављевић</w:t>
      </w:r>
      <w:r>
        <w:rPr>
          <w:color w:val="231F20"/>
          <w:spacing w:val="20"/>
        </w:rPr>
        <w:t xml:space="preserve"> </w:t>
      </w:r>
      <w:r>
        <w:rPr>
          <w:color w:val="231F20"/>
          <w:w w:val="95"/>
        </w:rPr>
        <w:t>3.10.2012.</w:t>
      </w:r>
      <w:r>
        <w:rPr>
          <w:color w:val="231F20"/>
          <w:spacing w:val="20"/>
        </w:rPr>
        <w:t xml:space="preserve"> </w:t>
      </w:r>
      <w:r>
        <w:rPr>
          <w:color w:val="231F20"/>
          <w:spacing w:val="-2"/>
          <w:w w:val="95"/>
        </w:rPr>
        <w:t>Пожаревац</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Н Косте: </w:t>
      </w:r>
      <w:r>
        <w:rPr>
          <w:color w:val="231F20"/>
          <w:spacing w:val="-2"/>
          <w:sz w:val="20"/>
        </w:rPr>
        <w:t>Мазурка</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М. Каркаси: </w:t>
      </w:r>
      <w:r>
        <w:rPr>
          <w:color w:val="231F20"/>
          <w:spacing w:val="-2"/>
          <w:sz w:val="20"/>
        </w:rPr>
        <w:t>Андантино</w:t>
      </w:r>
    </w:p>
    <w:p>
      <w:pPr>
        <w:spacing w:before="19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Младен</w:t>
      </w:r>
      <w:r>
        <w:rPr>
          <w:b/>
          <w:color w:val="231F20"/>
          <w:spacing w:val="-4"/>
          <w:sz w:val="20"/>
        </w:rPr>
        <w:t xml:space="preserve"> </w:t>
      </w:r>
      <w:r>
        <w:rPr>
          <w:b/>
          <w:color w:val="231F20"/>
          <w:spacing w:val="-2"/>
          <w:sz w:val="20"/>
        </w:rPr>
        <w:t>Ницић</w:t>
      </w:r>
    </w:p>
    <w:p>
      <w:pPr>
        <w:pStyle w:val="8"/>
        <w:spacing w:before="7"/>
        <w:rPr>
          <w:b/>
          <w:sz w:val="30"/>
        </w:rPr>
      </w:pPr>
    </w:p>
    <w:p>
      <w:pPr>
        <w:pStyle w:val="5"/>
        <w:numPr>
          <w:ilvl w:val="0"/>
          <w:numId w:val="29"/>
        </w:numPr>
        <w:tabs>
          <w:tab w:val="left" w:pos="1193"/>
        </w:tabs>
        <w:spacing w:before="1" w:after="0" w:line="280" w:lineRule="exact"/>
        <w:ind w:left="1192" w:right="0" w:hanging="239"/>
        <w:jc w:val="left"/>
        <w:rPr>
          <w:color w:val="231F20"/>
        </w:rPr>
      </w:pPr>
      <w:r>
        <w:rPr>
          <w:color w:val="231F20"/>
          <w:w w:val="95"/>
        </w:rPr>
        <w:t>Петар</w:t>
      </w:r>
      <w:r>
        <w:rPr>
          <w:color w:val="231F20"/>
          <w:spacing w:val="8"/>
        </w:rPr>
        <w:t xml:space="preserve"> </w:t>
      </w:r>
      <w:r>
        <w:rPr>
          <w:color w:val="231F20"/>
          <w:w w:val="95"/>
        </w:rPr>
        <w:t>Миолски</w:t>
      </w:r>
      <w:r>
        <w:rPr>
          <w:color w:val="231F20"/>
          <w:spacing w:val="73"/>
        </w:rPr>
        <w:t xml:space="preserve"> </w:t>
      </w:r>
      <w:r>
        <w:rPr>
          <w:color w:val="231F20"/>
          <w:w w:val="95"/>
        </w:rPr>
        <w:t>7.4.2012.</w:t>
      </w:r>
      <w:r>
        <w:rPr>
          <w:color w:val="231F20"/>
          <w:spacing w:val="8"/>
        </w:rPr>
        <w:t xml:space="preserve"> </w:t>
      </w:r>
      <w:r>
        <w:rPr>
          <w:color w:val="231F20"/>
          <w:w w:val="95"/>
        </w:rPr>
        <w:t>-</w:t>
      </w:r>
      <w:r>
        <w:rPr>
          <w:color w:val="231F20"/>
          <w:spacing w:val="8"/>
        </w:rPr>
        <w:t xml:space="preserve"> </w:t>
      </w:r>
      <w:r>
        <w:rPr>
          <w:color w:val="231F20"/>
          <w:w w:val="95"/>
        </w:rPr>
        <w:t>Смед.</w:t>
      </w:r>
      <w:r>
        <w:rPr>
          <w:color w:val="231F20"/>
          <w:spacing w:val="8"/>
        </w:rPr>
        <w:t xml:space="preserve"> </w:t>
      </w:r>
      <w:r>
        <w:rPr>
          <w:color w:val="231F20"/>
          <w:spacing w:val="-2"/>
          <w:w w:val="95"/>
        </w:rPr>
        <w:t>Паланка</w:t>
      </w:r>
    </w:p>
    <w:p>
      <w:pPr>
        <w:pStyle w:val="11"/>
        <w:numPr>
          <w:ilvl w:val="0"/>
          <w:numId w:val="3"/>
        </w:numPr>
        <w:tabs>
          <w:tab w:val="left" w:pos="1123"/>
        </w:tabs>
        <w:spacing w:before="0" w:after="0" w:line="237" w:lineRule="exact"/>
        <w:ind w:left="1122" w:right="0" w:hanging="169"/>
        <w:jc w:val="left"/>
        <w:rPr>
          <w:sz w:val="20"/>
        </w:rPr>
      </w:pPr>
      <w:r>
        <w:rPr>
          <w:color w:val="231F20"/>
          <w:sz w:val="20"/>
        </w:rPr>
        <w:t>М.</w:t>
      </w:r>
      <w:r>
        <w:rPr>
          <w:color w:val="231F20"/>
          <w:spacing w:val="-3"/>
          <w:sz w:val="20"/>
        </w:rPr>
        <w:t xml:space="preserve"> </w:t>
      </w:r>
      <w:r>
        <w:rPr>
          <w:color w:val="231F20"/>
          <w:sz w:val="20"/>
        </w:rPr>
        <w:t>Ђулијани:</w:t>
      </w:r>
      <w:r>
        <w:rPr>
          <w:color w:val="231F20"/>
          <w:spacing w:val="-2"/>
          <w:sz w:val="20"/>
        </w:rPr>
        <w:t xml:space="preserve"> </w:t>
      </w:r>
      <w:r>
        <w:rPr>
          <w:color w:val="231F20"/>
          <w:sz w:val="20"/>
        </w:rPr>
        <w:t>Етида</w:t>
      </w:r>
      <w:r>
        <w:rPr>
          <w:color w:val="231F20"/>
          <w:spacing w:val="-1"/>
          <w:sz w:val="20"/>
        </w:rPr>
        <w:t xml:space="preserve"> </w:t>
      </w:r>
      <w:r>
        <w:rPr>
          <w:color w:val="231F20"/>
          <w:sz w:val="20"/>
        </w:rPr>
        <w:t>оп</w:t>
      </w:r>
      <w:r>
        <w:rPr>
          <w:color w:val="231F20"/>
          <w:spacing w:val="-1"/>
          <w:sz w:val="20"/>
        </w:rPr>
        <w:t xml:space="preserve"> </w:t>
      </w:r>
      <w:r>
        <w:rPr>
          <w:color w:val="231F20"/>
          <w:sz w:val="20"/>
        </w:rPr>
        <w:t>50,</w:t>
      </w:r>
      <w:r>
        <w:rPr>
          <w:color w:val="231F20"/>
          <w:spacing w:val="-2"/>
          <w:sz w:val="20"/>
        </w:rPr>
        <w:t xml:space="preserve"> </w:t>
      </w:r>
      <w:r>
        <w:rPr>
          <w:color w:val="231F20"/>
          <w:sz w:val="20"/>
        </w:rPr>
        <w:t>бр.</w:t>
      </w:r>
      <w:r>
        <w:rPr>
          <w:color w:val="231F20"/>
          <w:spacing w:val="-1"/>
          <w:sz w:val="20"/>
        </w:rPr>
        <w:t xml:space="preserve"> </w:t>
      </w:r>
      <w:r>
        <w:rPr>
          <w:color w:val="231F20"/>
          <w:spacing w:val="-5"/>
          <w:sz w:val="20"/>
        </w:rPr>
        <w:t>13</w:t>
      </w:r>
    </w:p>
    <w:p>
      <w:pPr>
        <w:pStyle w:val="11"/>
        <w:numPr>
          <w:ilvl w:val="0"/>
          <w:numId w:val="3"/>
        </w:numPr>
        <w:tabs>
          <w:tab w:val="left" w:pos="1071"/>
        </w:tabs>
        <w:spacing w:before="0" w:after="0" w:line="256" w:lineRule="exact"/>
        <w:ind w:left="1070" w:right="0" w:hanging="117"/>
        <w:jc w:val="left"/>
        <w:rPr>
          <w:sz w:val="20"/>
        </w:rPr>
      </w:pPr>
      <w:r>
        <w:rPr>
          <w:color w:val="231F20"/>
          <w:sz w:val="20"/>
        </w:rPr>
        <w:t>Непознат</w:t>
      </w:r>
      <w:r>
        <w:rPr>
          <w:color w:val="231F20"/>
          <w:spacing w:val="-6"/>
          <w:sz w:val="20"/>
        </w:rPr>
        <w:t xml:space="preserve"> </w:t>
      </w:r>
      <w:r>
        <w:rPr>
          <w:color w:val="231F20"/>
          <w:sz w:val="20"/>
        </w:rPr>
        <w:t>аутор:</w:t>
      </w:r>
      <w:r>
        <w:rPr>
          <w:color w:val="231F20"/>
          <w:spacing w:val="-7"/>
          <w:sz w:val="20"/>
        </w:rPr>
        <w:t xml:space="preserve"> </w:t>
      </w:r>
      <w:r>
        <w:rPr>
          <w:color w:val="231F20"/>
          <w:sz w:val="20"/>
        </w:rPr>
        <w:t>“Packington’s</w:t>
      </w:r>
      <w:r>
        <w:rPr>
          <w:color w:val="231F20"/>
          <w:spacing w:val="-5"/>
          <w:sz w:val="20"/>
        </w:rPr>
        <w:t xml:space="preserve"> </w:t>
      </w:r>
      <w:r>
        <w:rPr>
          <w:color w:val="231F20"/>
          <w:spacing w:val="-2"/>
          <w:sz w:val="20"/>
        </w:rPr>
        <w:t>Pound”</w:t>
      </w:r>
    </w:p>
    <w:p>
      <w:pPr>
        <w:spacing w:before="19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Филип</w:t>
      </w:r>
      <w:r>
        <w:rPr>
          <w:b/>
          <w:color w:val="231F20"/>
          <w:spacing w:val="-4"/>
          <w:sz w:val="20"/>
        </w:rPr>
        <w:t xml:space="preserve"> </w:t>
      </w:r>
      <w:r>
        <w:rPr>
          <w:b/>
          <w:color w:val="231F20"/>
          <w:spacing w:val="-2"/>
          <w:sz w:val="20"/>
        </w:rPr>
        <w:t>Живановић</w:t>
      </w:r>
    </w:p>
    <w:p>
      <w:pPr>
        <w:pStyle w:val="5"/>
        <w:numPr>
          <w:ilvl w:val="0"/>
          <w:numId w:val="29"/>
        </w:numPr>
        <w:tabs>
          <w:tab w:val="left" w:pos="1191"/>
        </w:tabs>
        <w:spacing w:before="176" w:after="0" w:line="240" w:lineRule="auto"/>
        <w:ind w:left="1190" w:right="0" w:hanging="237"/>
        <w:jc w:val="left"/>
        <w:rPr>
          <w:color w:val="231F20"/>
        </w:rPr>
      </w:pPr>
      <w:r>
        <w:rPr>
          <w:color w:val="231F20"/>
          <w:w w:val="95"/>
        </w:rPr>
        <w:t>Владимир</w:t>
      </w:r>
      <w:r>
        <w:rPr>
          <w:color w:val="231F20"/>
          <w:spacing w:val="2"/>
        </w:rPr>
        <w:t xml:space="preserve"> </w:t>
      </w:r>
      <w:r>
        <w:rPr>
          <w:color w:val="231F20"/>
          <w:w w:val="95"/>
        </w:rPr>
        <w:t>Димитријевић</w:t>
      </w:r>
      <w:r>
        <w:rPr>
          <w:color w:val="231F20"/>
          <w:spacing w:val="62"/>
        </w:rPr>
        <w:t xml:space="preserve"> </w:t>
      </w:r>
      <w:r>
        <w:rPr>
          <w:color w:val="231F20"/>
          <w:w w:val="95"/>
        </w:rPr>
        <w:t>19.8.2011.</w:t>
      </w:r>
      <w:r>
        <w:rPr>
          <w:color w:val="231F20"/>
          <w:spacing w:val="2"/>
        </w:rPr>
        <w:t xml:space="preserve"> </w:t>
      </w:r>
      <w:r>
        <w:rPr>
          <w:color w:val="231F20"/>
          <w:w w:val="95"/>
        </w:rPr>
        <w:t>-</w:t>
      </w:r>
      <w:r>
        <w:rPr>
          <w:color w:val="231F20"/>
          <w:spacing w:val="2"/>
        </w:rPr>
        <w:t xml:space="preserve"> </w:t>
      </w:r>
      <w:r>
        <w:rPr>
          <w:color w:val="231F20"/>
          <w:w w:val="95"/>
        </w:rPr>
        <w:t>С.</w:t>
      </w:r>
      <w:r>
        <w:rPr>
          <w:color w:val="231F20"/>
          <w:spacing w:val="2"/>
        </w:rPr>
        <w:t xml:space="preserve"> </w:t>
      </w:r>
      <w:r>
        <w:rPr>
          <w:color w:val="231F20"/>
          <w:spacing w:val="-2"/>
          <w:w w:val="95"/>
        </w:rPr>
        <w:t>Паланка</w:t>
      </w:r>
    </w:p>
    <w:p>
      <w:pPr>
        <w:pStyle w:val="8"/>
        <w:spacing w:before="202" w:line="256" w:lineRule="exact"/>
        <w:ind w:left="954"/>
      </w:pPr>
      <w:r>
        <w:rPr>
          <w:color w:val="231F20"/>
        </w:rPr>
        <w:t xml:space="preserve">-Ђулијани: Норвешки </w:t>
      </w:r>
      <w:r>
        <w:rPr>
          <w:color w:val="231F20"/>
          <w:spacing w:val="-4"/>
        </w:rPr>
        <w:t>плес</w:t>
      </w:r>
    </w:p>
    <w:p>
      <w:pPr>
        <w:pStyle w:val="8"/>
        <w:spacing w:line="256" w:lineRule="exact"/>
        <w:ind w:left="954"/>
      </w:pPr>
      <w:r>
        <w:rPr>
          <w:color w:val="231F20"/>
        </w:rPr>
        <w:t xml:space="preserve">-Е.Сида: „Боса </w:t>
      </w:r>
      <w:r>
        <w:rPr>
          <w:color w:val="231F20"/>
          <w:spacing w:val="-4"/>
        </w:rPr>
        <w:t>баб“</w:t>
      </w:r>
    </w:p>
    <w:p>
      <w:pPr>
        <w:spacing w:before="198"/>
        <w:ind w:left="954" w:right="0" w:firstLine="0"/>
        <w:jc w:val="left"/>
        <w:rPr>
          <w:b/>
          <w:color w:val="231F20"/>
          <w:spacing w:val="-2"/>
          <w:sz w:val="20"/>
        </w:rPr>
      </w:pPr>
      <w:r>
        <w:rPr>
          <w:b/>
          <w:color w:val="231F20"/>
          <w:sz w:val="20"/>
        </w:rPr>
        <w:t>Наставник:</w:t>
      </w:r>
      <w:r>
        <w:rPr>
          <w:b/>
          <w:color w:val="231F20"/>
          <w:spacing w:val="-8"/>
          <w:sz w:val="20"/>
        </w:rPr>
        <w:t xml:space="preserve"> </w:t>
      </w:r>
      <w:r>
        <w:rPr>
          <w:b/>
          <w:color w:val="231F20"/>
          <w:sz w:val="20"/>
        </w:rPr>
        <w:t>Јасмина</w:t>
      </w:r>
      <w:r>
        <w:rPr>
          <w:b/>
          <w:color w:val="231F20"/>
          <w:spacing w:val="-7"/>
          <w:sz w:val="20"/>
        </w:rPr>
        <w:t xml:space="preserve"> </w:t>
      </w:r>
      <w:r>
        <w:rPr>
          <w:b/>
          <w:color w:val="231F20"/>
          <w:spacing w:val="-2"/>
          <w:sz w:val="20"/>
        </w:rPr>
        <w:t>Драгићевић</w:t>
      </w:r>
    </w:p>
    <w:p>
      <w:pPr>
        <w:spacing w:before="198"/>
        <w:ind w:left="954" w:right="0" w:firstLine="0"/>
        <w:jc w:val="left"/>
        <w:rPr>
          <w:b/>
          <w:color w:val="231F20"/>
          <w:spacing w:val="-2"/>
          <w:sz w:val="20"/>
        </w:rPr>
      </w:pPr>
    </w:p>
    <w:p>
      <w:pPr>
        <w:pStyle w:val="11"/>
        <w:numPr>
          <w:ilvl w:val="0"/>
          <w:numId w:val="28"/>
        </w:numPr>
        <w:tabs>
          <w:tab w:val="left" w:pos="1174"/>
        </w:tabs>
        <w:spacing w:before="207" w:after="0" w:line="240" w:lineRule="auto"/>
        <w:ind w:left="1173" w:right="0" w:hanging="220"/>
        <w:jc w:val="left"/>
        <w:rPr>
          <w:b/>
          <w:bCs/>
          <w:sz w:val="20"/>
        </w:rPr>
      </w:pPr>
      <w:r>
        <w:rPr>
          <w:b/>
          <w:bCs/>
          <w:color w:val="231F20"/>
          <w:spacing w:val="-2"/>
          <w:sz w:val="20"/>
        </w:rPr>
        <w:t>РАЗРЕД</w:t>
      </w:r>
    </w:p>
    <w:p>
      <w:pPr>
        <w:pStyle w:val="5"/>
        <w:numPr>
          <w:ilvl w:val="0"/>
          <w:numId w:val="30"/>
        </w:numPr>
        <w:tabs>
          <w:tab w:val="left" w:pos="1237"/>
        </w:tabs>
        <w:spacing w:before="187" w:after="0" w:line="280" w:lineRule="exact"/>
        <w:ind w:left="1236" w:right="0" w:hanging="283"/>
        <w:jc w:val="left"/>
        <w:rPr>
          <w:b w:val="0"/>
          <w:color w:val="231F20"/>
          <w:sz w:val="20"/>
        </w:rPr>
      </w:pPr>
      <w:r>
        <w:rPr>
          <w:color w:val="231F20"/>
          <w:w w:val="95"/>
        </w:rPr>
        <w:t>Јелисавета</w:t>
      </w:r>
      <w:r>
        <w:rPr>
          <w:color w:val="231F20"/>
          <w:spacing w:val="-4"/>
          <w:w w:val="95"/>
        </w:rPr>
        <w:t xml:space="preserve"> </w:t>
      </w:r>
      <w:r>
        <w:rPr>
          <w:color w:val="231F20"/>
          <w:w w:val="95"/>
        </w:rPr>
        <w:t>Стојановић</w:t>
      </w:r>
      <w:r>
        <w:rPr>
          <w:color w:val="231F20"/>
          <w:spacing w:val="-4"/>
          <w:w w:val="95"/>
        </w:rPr>
        <w:t xml:space="preserve"> </w:t>
      </w:r>
      <w:r>
        <w:rPr>
          <w:color w:val="231F20"/>
          <w:w w:val="95"/>
        </w:rPr>
        <w:t>29.6.2011.</w:t>
      </w:r>
      <w:r>
        <w:rPr>
          <w:color w:val="231F20"/>
          <w:spacing w:val="-4"/>
          <w:w w:val="95"/>
        </w:rPr>
        <w:t xml:space="preserve"> </w:t>
      </w:r>
      <w:r>
        <w:rPr>
          <w:color w:val="231F20"/>
          <w:w w:val="95"/>
        </w:rPr>
        <w:t>–</w:t>
      </w:r>
      <w:r>
        <w:rPr>
          <w:color w:val="231F20"/>
          <w:spacing w:val="-4"/>
          <w:w w:val="95"/>
        </w:rPr>
        <w:t xml:space="preserve"> </w:t>
      </w:r>
      <w:r>
        <w:rPr>
          <w:color w:val="231F20"/>
          <w:w w:val="95"/>
        </w:rPr>
        <w:t>С.</w:t>
      </w:r>
      <w:r>
        <w:rPr>
          <w:color w:val="231F20"/>
          <w:spacing w:val="-4"/>
          <w:w w:val="95"/>
        </w:rPr>
        <w:t xml:space="preserve"> </w:t>
      </w:r>
      <w:r>
        <w:rPr>
          <w:color w:val="231F20"/>
          <w:spacing w:val="-2"/>
          <w:w w:val="95"/>
        </w:rPr>
        <w:t>Паланка</w:t>
      </w:r>
    </w:p>
    <w:p>
      <w:pPr>
        <w:pStyle w:val="11"/>
        <w:numPr>
          <w:ilvl w:val="0"/>
          <w:numId w:val="3"/>
        </w:numPr>
        <w:tabs>
          <w:tab w:val="left" w:pos="1108"/>
        </w:tabs>
        <w:spacing w:before="0" w:after="0" w:line="237" w:lineRule="exact"/>
        <w:ind w:left="1107" w:right="0" w:hanging="154"/>
        <w:jc w:val="left"/>
        <w:rPr>
          <w:sz w:val="20"/>
        </w:rPr>
      </w:pPr>
      <w:r>
        <w:rPr>
          <w:color w:val="231F20"/>
          <w:sz w:val="20"/>
        </w:rPr>
        <w:t>Ф.Тарега:</w:t>
      </w:r>
      <w:r>
        <w:rPr>
          <w:color w:val="231F20"/>
          <w:spacing w:val="-4"/>
          <w:sz w:val="20"/>
        </w:rPr>
        <w:t xml:space="preserve"> </w:t>
      </w:r>
      <w:r>
        <w:rPr>
          <w:color w:val="231F20"/>
          <w:sz w:val="20"/>
        </w:rPr>
        <w:t>Сузе,</w:t>
      </w:r>
      <w:r>
        <w:rPr>
          <w:color w:val="231F20"/>
          <w:spacing w:val="-3"/>
          <w:sz w:val="20"/>
        </w:rPr>
        <w:t xml:space="preserve"> </w:t>
      </w:r>
      <w:r>
        <w:rPr>
          <w:color w:val="231F20"/>
          <w:sz w:val="20"/>
        </w:rPr>
        <w:t>Л.Брауер:</w:t>
      </w:r>
      <w:r>
        <w:rPr>
          <w:color w:val="231F20"/>
          <w:spacing w:val="-3"/>
          <w:sz w:val="20"/>
        </w:rPr>
        <w:t xml:space="preserve"> </w:t>
      </w:r>
      <w:r>
        <w:rPr>
          <w:color w:val="231F20"/>
          <w:sz w:val="20"/>
        </w:rPr>
        <w:t>Етида</w:t>
      </w:r>
      <w:r>
        <w:rPr>
          <w:color w:val="231F20"/>
          <w:spacing w:val="-3"/>
          <w:sz w:val="20"/>
        </w:rPr>
        <w:t xml:space="preserve"> </w:t>
      </w:r>
      <w:r>
        <w:rPr>
          <w:color w:val="231F20"/>
          <w:spacing w:val="-2"/>
          <w:sz w:val="20"/>
        </w:rPr>
        <w:t>бр.4,</w:t>
      </w:r>
    </w:p>
    <w:p>
      <w:pPr>
        <w:pStyle w:val="11"/>
        <w:numPr>
          <w:ilvl w:val="0"/>
          <w:numId w:val="3"/>
        </w:numPr>
        <w:tabs>
          <w:tab w:val="left" w:pos="1108"/>
        </w:tabs>
        <w:spacing w:before="0" w:after="0" w:line="256" w:lineRule="exact"/>
        <w:ind w:left="1107" w:right="0" w:hanging="154"/>
        <w:jc w:val="left"/>
        <w:rPr>
          <w:sz w:val="20"/>
        </w:rPr>
      </w:pPr>
      <w:r>
        <w:rPr>
          <w:color w:val="231F20"/>
          <w:sz w:val="20"/>
        </w:rPr>
        <w:t xml:space="preserve">М. Каркаси: </w:t>
      </w:r>
      <w:r>
        <w:rPr>
          <w:color w:val="231F20"/>
          <w:spacing w:val="-2"/>
          <w:sz w:val="20"/>
        </w:rPr>
        <w:t>Валцер</w:t>
      </w:r>
    </w:p>
    <w:p>
      <w:pPr>
        <w:spacing w:before="197"/>
        <w:ind w:left="954" w:right="0" w:firstLine="0"/>
        <w:jc w:val="left"/>
        <w:rPr>
          <w:b/>
          <w:sz w:val="20"/>
        </w:rPr>
      </w:pPr>
      <w:r>
        <w:rPr>
          <w:b/>
          <w:color w:val="231F20"/>
          <w:sz w:val="20"/>
        </w:rPr>
        <w:t>Наставник:</w:t>
      </w:r>
      <w:r>
        <w:rPr>
          <w:b/>
          <w:color w:val="231F20"/>
          <w:spacing w:val="-7"/>
          <w:sz w:val="20"/>
        </w:rPr>
        <w:t xml:space="preserve"> </w:t>
      </w:r>
      <w:r>
        <w:rPr>
          <w:b/>
          <w:color w:val="231F20"/>
          <w:sz w:val="20"/>
        </w:rPr>
        <w:t>Јована</w:t>
      </w:r>
      <w:r>
        <w:rPr>
          <w:b/>
          <w:color w:val="231F20"/>
          <w:spacing w:val="-7"/>
          <w:sz w:val="20"/>
        </w:rPr>
        <w:t xml:space="preserve"> </w:t>
      </w:r>
      <w:r>
        <w:rPr>
          <w:b/>
          <w:color w:val="231F20"/>
          <w:spacing w:val="-2"/>
          <w:sz w:val="20"/>
        </w:rPr>
        <w:t>Тарана</w:t>
      </w:r>
    </w:p>
    <w:p>
      <w:pPr>
        <w:pStyle w:val="5"/>
        <w:numPr>
          <w:ilvl w:val="0"/>
          <w:numId w:val="30"/>
        </w:numPr>
        <w:tabs>
          <w:tab w:val="left" w:pos="1242"/>
        </w:tabs>
        <w:spacing w:before="177" w:after="0" w:line="280" w:lineRule="exact"/>
        <w:ind w:left="1241" w:right="0" w:hanging="288"/>
        <w:jc w:val="left"/>
        <w:rPr>
          <w:color w:val="231F20"/>
        </w:rPr>
      </w:pPr>
      <w:r>
        <w:rPr>
          <w:color w:val="231F20"/>
          <w:w w:val="95"/>
        </w:rPr>
        <w:t>Наум</w:t>
      </w:r>
      <w:r>
        <w:rPr>
          <w:color w:val="231F20"/>
          <w:spacing w:val="-1"/>
          <w:w w:val="95"/>
        </w:rPr>
        <w:t xml:space="preserve"> </w:t>
      </w:r>
      <w:r>
        <w:rPr>
          <w:color w:val="231F20"/>
          <w:w w:val="95"/>
        </w:rPr>
        <w:t>Максимовић</w:t>
      </w:r>
      <w:r>
        <w:rPr>
          <w:color w:val="231F20"/>
          <w:spacing w:val="-1"/>
          <w:w w:val="95"/>
        </w:rPr>
        <w:t xml:space="preserve"> </w:t>
      </w:r>
      <w:r>
        <w:rPr>
          <w:color w:val="231F20"/>
          <w:w w:val="95"/>
        </w:rPr>
        <w:t>24.01.2012.</w:t>
      </w:r>
      <w:r>
        <w:rPr>
          <w:color w:val="231F20"/>
          <w:spacing w:val="-1"/>
          <w:w w:val="95"/>
        </w:rPr>
        <w:t xml:space="preserve"> </w:t>
      </w:r>
      <w:r>
        <w:rPr>
          <w:color w:val="231F20"/>
          <w:w w:val="95"/>
        </w:rPr>
        <w:t>–</w:t>
      </w:r>
      <w:r>
        <w:rPr>
          <w:color w:val="231F20"/>
          <w:spacing w:val="-1"/>
          <w:w w:val="95"/>
        </w:rPr>
        <w:t xml:space="preserve"> </w:t>
      </w:r>
      <w:r>
        <w:rPr>
          <w:color w:val="231F20"/>
          <w:spacing w:val="-2"/>
          <w:w w:val="95"/>
        </w:rPr>
        <w:t>Ваљево</w:t>
      </w:r>
    </w:p>
    <w:p>
      <w:pPr>
        <w:pStyle w:val="11"/>
        <w:numPr>
          <w:ilvl w:val="0"/>
          <w:numId w:val="3"/>
        </w:numPr>
        <w:tabs>
          <w:tab w:val="left" w:pos="1108"/>
        </w:tabs>
        <w:spacing w:before="0" w:after="0" w:line="237" w:lineRule="exact"/>
        <w:ind w:left="1107" w:right="0" w:hanging="154"/>
        <w:jc w:val="left"/>
        <w:rPr>
          <w:sz w:val="20"/>
        </w:rPr>
      </w:pPr>
      <w:r>
        <w:rPr>
          <w:color w:val="231F20"/>
          <w:sz w:val="20"/>
        </w:rPr>
        <w:t>М.</w:t>
      </w:r>
      <w:r>
        <w:rPr>
          <w:color w:val="231F20"/>
          <w:spacing w:val="-3"/>
          <w:sz w:val="20"/>
        </w:rPr>
        <w:t xml:space="preserve"> </w:t>
      </w:r>
      <w:r>
        <w:rPr>
          <w:color w:val="231F20"/>
          <w:sz w:val="20"/>
        </w:rPr>
        <w:t>Али:</w:t>
      </w:r>
      <w:r>
        <w:rPr>
          <w:color w:val="231F20"/>
          <w:spacing w:val="-2"/>
          <w:sz w:val="20"/>
        </w:rPr>
        <w:t xml:space="preserve"> </w:t>
      </w:r>
      <w:r>
        <w:rPr>
          <w:color w:val="231F20"/>
          <w:sz w:val="20"/>
        </w:rPr>
        <w:t>Фламенко</w:t>
      </w:r>
      <w:r>
        <w:rPr>
          <w:color w:val="231F20"/>
          <w:spacing w:val="-2"/>
          <w:sz w:val="20"/>
        </w:rPr>
        <w:t xml:space="preserve"> </w:t>
      </w:r>
      <w:r>
        <w:rPr>
          <w:color w:val="231F20"/>
          <w:sz w:val="20"/>
        </w:rPr>
        <w:t>свита,</w:t>
      </w:r>
      <w:r>
        <w:rPr>
          <w:color w:val="231F20"/>
          <w:spacing w:val="-3"/>
          <w:sz w:val="20"/>
        </w:rPr>
        <w:t xml:space="preserve"> </w:t>
      </w:r>
      <w:r>
        <w:rPr>
          <w:color w:val="231F20"/>
          <w:sz w:val="20"/>
        </w:rPr>
        <w:t>први</w:t>
      </w:r>
      <w:r>
        <w:rPr>
          <w:color w:val="231F20"/>
          <w:spacing w:val="-2"/>
          <w:sz w:val="20"/>
        </w:rPr>
        <w:t xml:space="preserve"> </w:t>
      </w:r>
      <w:r>
        <w:rPr>
          <w:color w:val="231F20"/>
          <w:sz w:val="20"/>
        </w:rPr>
        <w:t>став:</w:t>
      </w:r>
      <w:r>
        <w:rPr>
          <w:color w:val="231F20"/>
          <w:spacing w:val="-2"/>
          <w:sz w:val="20"/>
        </w:rPr>
        <w:t xml:space="preserve"> фарука</w:t>
      </w:r>
    </w:p>
    <w:p>
      <w:pPr>
        <w:pStyle w:val="11"/>
        <w:numPr>
          <w:ilvl w:val="0"/>
          <w:numId w:val="3"/>
        </w:numPr>
        <w:tabs>
          <w:tab w:val="left" w:pos="1108"/>
        </w:tabs>
        <w:spacing w:before="0" w:after="0" w:line="256" w:lineRule="exact"/>
        <w:ind w:left="1107" w:right="0" w:hanging="154"/>
        <w:jc w:val="left"/>
        <w:rPr>
          <w:sz w:val="20"/>
        </w:rPr>
      </w:pPr>
      <w:r>
        <w:rPr>
          <w:color w:val="231F20"/>
          <w:sz w:val="20"/>
        </w:rPr>
        <w:t>М.Каркаси:</w:t>
      </w:r>
      <w:r>
        <w:rPr>
          <w:color w:val="231F20"/>
          <w:spacing w:val="-4"/>
          <w:sz w:val="20"/>
        </w:rPr>
        <w:t xml:space="preserve"> </w:t>
      </w:r>
      <w:r>
        <w:rPr>
          <w:color w:val="231F20"/>
          <w:sz w:val="20"/>
        </w:rPr>
        <w:t>Етида</w:t>
      </w:r>
      <w:r>
        <w:rPr>
          <w:color w:val="231F20"/>
          <w:spacing w:val="-2"/>
          <w:sz w:val="20"/>
        </w:rPr>
        <w:t xml:space="preserve"> </w:t>
      </w:r>
      <w:r>
        <w:rPr>
          <w:color w:val="231F20"/>
          <w:sz w:val="20"/>
        </w:rPr>
        <w:t>оп.60,</w:t>
      </w:r>
      <w:r>
        <w:rPr>
          <w:color w:val="231F20"/>
          <w:spacing w:val="-1"/>
          <w:sz w:val="20"/>
        </w:rPr>
        <w:t xml:space="preserve"> </w:t>
      </w:r>
      <w:r>
        <w:rPr>
          <w:color w:val="231F20"/>
          <w:spacing w:val="-4"/>
          <w:sz w:val="20"/>
        </w:rPr>
        <w:t>бр.1</w:t>
      </w:r>
    </w:p>
    <w:p>
      <w:pPr>
        <w:spacing w:before="197"/>
        <w:ind w:left="954" w:right="0" w:firstLine="0"/>
        <w:jc w:val="left"/>
        <w:rPr>
          <w:b/>
          <w:sz w:val="20"/>
        </w:rPr>
      </w:pPr>
      <w:r>
        <w:rPr>
          <w:b/>
          <w:color w:val="231F20"/>
          <w:sz w:val="20"/>
        </w:rPr>
        <w:t>Наставник:</w:t>
      </w:r>
      <w:r>
        <w:rPr>
          <w:b/>
          <w:color w:val="231F20"/>
          <w:spacing w:val="-6"/>
          <w:sz w:val="20"/>
        </w:rPr>
        <w:t xml:space="preserve"> </w:t>
      </w:r>
      <w:r>
        <w:rPr>
          <w:b/>
          <w:color w:val="231F20"/>
          <w:sz w:val="20"/>
        </w:rPr>
        <w:t>Лука</w:t>
      </w:r>
      <w:r>
        <w:rPr>
          <w:b/>
          <w:color w:val="231F20"/>
          <w:spacing w:val="-6"/>
          <w:sz w:val="20"/>
        </w:rPr>
        <w:t xml:space="preserve"> </w:t>
      </w:r>
      <w:r>
        <w:rPr>
          <w:b/>
          <w:color w:val="231F20"/>
          <w:spacing w:val="-2"/>
          <w:sz w:val="20"/>
        </w:rPr>
        <w:t>Jездић</w:t>
      </w:r>
    </w:p>
    <w:p>
      <w:pPr>
        <w:pStyle w:val="5"/>
        <w:numPr>
          <w:ilvl w:val="0"/>
          <w:numId w:val="30"/>
        </w:numPr>
        <w:tabs>
          <w:tab w:val="left" w:pos="1193"/>
        </w:tabs>
        <w:spacing w:before="169" w:after="0" w:line="280" w:lineRule="exact"/>
        <w:ind w:left="1192" w:right="0" w:hanging="239"/>
        <w:jc w:val="left"/>
        <w:rPr>
          <w:color w:val="231F20"/>
        </w:rPr>
      </w:pPr>
      <w:r>
        <w:rPr>
          <w:color w:val="231F20"/>
          <w:w w:val="95"/>
        </w:rPr>
        <w:t>Петар</w:t>
      </w:r>
      <w:r>
        <w:rPr>
          <w:color w:val="231F20"/>
          <w:spacing w:val="9"/>
        </w:rPr>
        <w:t xml:space="preserve"> </w:t>
      </w:r>
      <w:r>
        <w:rPr>
          <w:color w:val="231F20"/>
          <w:w w:val="95"/>
        </w:rPr>
        <w:t>Шмигић</w:t>
      </w:r>
      <w:r>
        <w:rPr>
          <w:color w:val="231F20"/>
          <w:spacing w:val="9"/>
        </w:rPr>
        <w:t xml:space="preserve"> </w:t>
      </w:r>
      <w:r>
        <w:rPr>
          <w:color w:val="231F20"/>
          <w:w w:val="95"/>
        </w:rPr>
        <w:t>25.6.2012.</w:t>
      </w:r>
      <w:r>
        <w:rPr>
          <w:color w:val="231F20"/>
          <w:spacing w:val="10"/>
        </w:rPr>
        <w:t xml:space="preserve"> </w:t>
      </w:r>
      <w:r>
        <w:rPr>
          <w:color w:val="231F20"/>
          <w:w w:val="95"/>
        </w:rPr>
        <w:t>–</w:t>
      </w:r>
      <w:r>
        <w:rPr>
          <w:color w:val="231F20"/>
          <w:spacing w:val="9"/>
        </w:rPr>
        <w:t xml:space="preserve"> </w:t>
      </w:r>
      <w:r>
        <w:rPr>
          <w:color w:val="231F20"/>
          <w:w w:val="95"/>
        </w:rPr>
        <w:t>Смед.</w:t>
      </w:r>
      <w:r>
        <w:rPr>
          <w:color w:val="231F20"/>
          <w:spacing w:val="10"/>
        </w:rPr>
        <w:t xml:space="preserve"> </w:t>
      </w:r>
      <w:r>
        <w:rPr>
          <w:color w:val="231F20"/>
          <w:spacing w:val="-2"/>
          <w:w w:val="95"/>
        </w:rPr>
        <w:t>Паланка</w:t>
      </w:r>
    </w:p>
    <w:p>
      <w:pPr>
        <w:pStyle w:val="11"/>
        <w:numPr>
          <w:ilvl w:val="0"/>
          <w:numId w:val="3"/>
        </w:numPr>
        <w:tabs>
          <w:tab w:val="left" w:pos="1108"/>
        </w:tabs>
        <w:spacing w:before="0" w:after="0" w:line="237" w:lineRule="exact"/>
        <w:ind w:left="1107" w:right="0" w:hanging="154"/>
        <w:jc w:val="left"/>
        <w:rPr>
          <w:sz w:val="20"/>
        </w:rPr>
      </w:pPr>
      <w:r>
        <w:rPr>
          <w:color w:val="231F20"/>
          <w:sz w:val="20"/>
        </w:rPr>
        <w:t>Јохан</w:t>
      </w:r>
      <w:r>
        <w:rPr>
          <w:color w:val="231F20"/>
          <w:spacing w:val="-1"/>
          <w:sz w:val="20"/>
        </w:rPr>
        <w:t xml:space="preserve"> </w:t>
      </w:r>
      <w:r>
        <w:rPr>
          <w:color w:val="231F20"/>
          <w:sz w:val="20"/>
        </w:rPr>
        <w:t>Каспар</w:t>
      </w:r>
      <w:r>
        <w:rPr>
          <w:color w:val="231F20"/>
          <w:spacing w:val="-1"/>
          <w:sz w:val="20"/>
        </w:rPr>
        <w:t xml:space="preserve"> </w:t>
      </w:r>
      <w:r>
        <w:rPr>
          <w:color w:val="231F20"/>
          <w:sz w:val="20"/>
        </w:rPr>
        <w:t>Мерц:</w:t>
      </w:r>
      <w:r>
        <w:rPr>
          <w:color w:val="231F20"/>
          <w:spacing w:val="-1"/>
          <w:sz w:val="20"/>
        </w:rPr>
        <w:t xml:space="preserve"> </w:t>
      </w:r>
      <w:r>
        <w:rPr>
          <w:color w:val="231F20"/>
          <w:sz w:val="20"/>
        </w:rPr>
        <w:t>Модерато</w:t>
      </w:r>
      <w:r>
        <w:rPr>
          <w:color w:val="231F20"/>
          <w:spacing w:val="-1"/>
          <w:sz w:val="20"/>
        </w:rPr>
        <w:t xml:space="preserve"> </w:t>
      </w:r>
      <w:r>
        <w:rPr>
          <w:color w:val="231F20"/>
          <w:sz w:val="20"/>
        </w:rPr>
        <w:t>и</w:t>
      </w:r>
      <w:r>
        <w:rPr>
          <w:color w:val="231F20"/>
          <w:spacing w:val="-1"/>
          <w:sz w:val="20"/>
        </w:rPr>
        <w:t xml:space="preserve"> </w:t>
      </w:r>
      <w:r>
        <w:rPr>
          <w:color w:val="231F20"/>
          <w:spacing w:val="-2"/>
          <w:sz w:val="20"/>
        </w:rPr>
        <w:t>Адађо</w:t>
      </w:r>
    </w:p>
    <w:p>
      <w:pPr>
        <w:pStyle w:val="11"/>
        <w:numPr>
          <w:ilvl w:val="0"/>
          <w:numId w:val="3"/>
        </w:numPr>
        <w:tabs>
          <w:tab w:val="left" w:pos="1108"/>
        </w:tabs>
        <w:spacing w:before="0" w:after="0" w:line="256" w:lineRule="exact"/>
        <w:ind w:left="1107" w:right="0" w:hanging="154"/>
        <w:jc w:val="left"/>
        <w:rPr>
          <w:sz w:val="20"/>
        </w:rPr>
      </w:pPr>
      <w:r>
        <w:rPr>
          <w:color w:val="231F20"/>
          <w:sz w:val="20"/>
        </w:rPr>
        <w:t>Дејан</w:t>
      </w:r>
      <w:r>
        <w:rPr>
          <w:color w:val="231F20"/>
          <w:spacing w:val="-2"/>
          <w:sz w:val="20"/>
        </w:rPr>
        <w:t xml:space="preserve"> </w:t>
      </w:r>
      <w:r>
        <w:rPr>
          <w:color w:val="231F20"/>
          <w:sz w:val="20"/>
        </w:rPr>
        <w:t>Саздановић:</w:t>
      </w:r>
      <w:r>
        <w:rPr>
          <w:color w:val="231F20"/>
          <w:spacing w:val="-1"/>
          <w:sz w:val="20"/>
        </w:rPr>
        <w:t xml:space="preserve"> </w:t>
      </w:r>
      <w:r>
        <w:rPr>
          <w:color w:val="231F20"/>
          <w:sz w:val="20"/>
        </w:rPr>
        <w:t>Валцер</w:t>
      </w:r>
      <w:r>
        <w:rPr>
          <w:color w:val="231F20"/>
          <w:spacing w:val="-1"/>
          <w:sz w:val="20"/>
        </w:rPr>
        <w:t xml:space="preserve"> </w:t>
      </w:r>
      <w:r>
        <w:rPr>
          <w:color w:val="231F20"/>
          <w:sz w:val="20"/>
        </w:rPr>
        <w:t>за</w:t>
      </w:r>
      <w:r>
        <w:rPr>
          <w:color w:val="231F20"/>
          <w:spacing w:val="-1"/>
          <w:sz w:val="20"/>
        </w:rPr>
        <w:t xml:space="preserve"> </w:t>
      </w:r>
      <w:r>
        <w:rPr>
          <w:color w:val="231F20"/>
          <w:spacing w:val="-4"/>
          <w:sz w:val="20"/>
        </w:rPr>
        <w:t>Тању</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Милош</w:t>
      </w:r>
      <w:r>
        <w:rPr>
          <w:b/>
          <w:color w:val="231F20"/>
          <w:spacing w:val="-4"/>
          <w:sz w:val="20"/>
        </w:rPr>
        <w:t xml:space="preserve"> </w:t>
      </w:r>
      <w:r>
        <w:rPr>
          <w:b/>
          <w:color w:val="231F20"/>
          <w:spacing w:val="-2"/>
          <w:sz w:val="20"/>
        </w:rPr>
        <w:t>Вуковић</w:t>
      </w:r>
    </w:p>
    <w:p>
      <w:pPr>
        <w:pStyle w:val="5"/>
        <w:numPr>
          <w:ilvl w:val="0"/>
          <w:numId w:val="30"/>
        </w:numPr>
        <w:tabs>
          <w:tab w:val="left" w:pos="1193"/>
        </w:tabs>
        <w:spacing w:before="177" w:after="0" w:line="280" w:lineRule="exact"/>
        <w:ind w:left="1192" w:right="0" w:hanging="239"/>
        <w:jc w:val="left"/>
        <w:rPr>
          <w:color w:val="231F20"/>
        </w:rPr>
      </w:pPr>
      <w:r>
        <w:rPr>
          <w:color w:val="231F20"/>
          <w:w w:val="95"/>
        </w:rPr>
        <w:t>Вук</w:t>
      </w:r>
      <w:r>
        <w:rPr>
          <w:color w:val="231F20"/>
          <w:spacing w:val="9"/>
        </w:rPr>
        <w:t xml:space="preserve"> </w:t>
      </w:r>
      <w:r>
        <w:rPr>
          <w:color w:val="231F20"/>
          <w:w w:val="95"/>
        </w:rPr>
        <w:t>Ђорђевић</w:t>
      </w:r>
      <w:r>
        <w:rPr>
          <w:color w:val="231F20"/>
          <w:spacing w:val="9"/>
        </w:rPr>
        <w:t xml:space="preserve"> </w:t>
      </w:r>
      <w:r>
        <w:rPr>
          <w:color w:val="231F20"/>
          <w:w w:val="95"/>
        </w:rPr>
        <w:t>14.9.2012.</w:t>
      </w:r>
      <w:r>
        <w:rPr>
          <w:color w:val="231F20"/>
          <w:spacing w:val="10"/>
        </w:rPr>
        <w:t xml:space="preserve"> </w:t>
      </w:r>
      <w:r>
        <w:rPr>
          <w:color w:val="231F20"/>
          <w:w w:val="95"/>
        </w:rPr>
        <w:t>–</w:t>
      </w:r>
      <w:r>
        <w:rPr>
          <w:color w:val="231F20"/>
          <w:spacing w:val="9"/>
        </w:rPr>
        <w:t xml:space="preserve"> </w:t>
      </w:r>
      <w:r>
        <w:rPr>
          <w:color w:val="231F20"/>
          <w:w w:val="95"/>
        </w:rPr>
        <w:t>Смед.</w:t>
      </w:r>
      <w:r>
        <w:rPr>
          <w:color w:val="231F20"/>
          <w:spacing w:val="10"/>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Константин Василијев: </w:t>
      </w:r>
      <w:r>
        <w:rPr>
          <w:color w:val="231F20"/>
          <w:spacing w:val="-2"/>
          <w:sz w:val="20"/>
        </w:rPr>
        <w:t>Андантино</w:t>
      </w:r>
    </w:p>
    <w:p>
      <w:pPr>
        <w:pStyle w:val="11"/>
        <w:numPr>
          <w:ilvl w:val="0"/>
          <w:numId w:val="3"/>
        </w:numPr>
        <w:tabs>
          <w:tab w:val="left" w:pos="1071"/>
        </w:tabs>
        <w:spacing w:before="0" w:after="0" w:line="240" w:lineRule="exact"/>
        <w:ind w:left="1070" w:right="0" w:hanging="117"/>
        <w:jc w:val="left"/>
        <w:rPr>
          <w:sz w:val="20"/>
        </w:rPr>
      </w:pPr>
      <w:r>
        <w:rPr>
          <w:color w:val="231F20"/>
          <w:sz w:val="20"/>
        </w:rPr>
        <w:t>Давид</w:t>
      </w:r>
      <w:r>
        <w:rPr>
          <w:color w:val="231F20"/>
          <w:spacing w:val="-3"/>
          <w:sz w:val="20"/>
        </w:rPr>
        <w:t xml:space="preserve"> </w:t>
      </w:r>
      <w:r>
        <w:rPr>
          <w:color w:val="231F20"/>
          <w:sz w:val="20"/>
        </w:rPr>
        <w:t>Павловић:</w:t>
      </w:r>
      <w:r>
        <w:rPr>
          <w:color w:val="231F20"/>
          <w:spacing w:val="-2"/>
          <w:sz w:val="20"/>
        </w:rPr>
        <w:t xml:space="preserve"> </w:t>
      </w:r>
      <w:r>
        <w:rPr>
          <w:color w:val="231F20"/>
          <w:sz w:val="20"/>
        </w:rPr>
        <w:t>Абракадабра</w:t>
      </w:r>
      <w:r>
        <w:rPr>
          <w:color w:val="231F20"/>
          <w:spacing w:val="-2"/>
          <w:sz w:val="20"/>
        </w:rPr>
        <w:t xml:space="preserve"> </w:t>
      </w:r>
      <w:r>
        <w:rPr>
          <w:color w:val="231F20"/>
          <w:sz w:val="20"/>
        </w:rPr>
        <w:t>етида</w:t>
      </w:r>
      <w:r>
        <w:rPr>
          <w:color w:val="231F20"/>
          <w:spacing w:val="-2"/>
          <w:sz w:val="20"/>
        </w:rPr>
        <w:t xml:space="preserve"> </w:t>
      </w:r>
      <w:r>
        <w:rPr>
          <w:color w:val="231F20"/>
          <w:sz w:val="20"/>
        </w:rPr>
        <w:t>“The</w:t>
      </w:r>
      <w:r>
        <w:rPr>
          <w:color w:val="231F20"/>
          <w:spacing w:val="-2"/>
          <w:sz w:val="20"/>
        </w:rPr>
        <w:t xml:space="preserve"> Horns”</w:t>
      </w:r>
    </w:p>
    <w:p>
      <w:pPr>
        <w:pStyle w:val="11"/>
        <w:numPr>
          <w:ilvl w:val="0"/>
          <w:numId w:val="3"/>
        </w:numPr>
        <w:tabs>
          <w:tab w:val="left" w:pos="1071"/>
        </w:tabs>
        <w:spacing w:before="0" w:after="0" w:line="256" w:lineRule="exact"/>
        <w:ind w:left="1070" w:right="0" w:hanging="117"/>
        <w:jc w:val="left"/>
        <w:rPr>
          <w:sz w:val="20"/>
        </w:rPr>
      </w:pPr>
      <w:r>
        <w:rPr>
          <w:color w:val="231F20"/>
          <w:sz w:val="20"/>
        </w:rPr>
        <w:t>Дејан</w:t>
      </w:r>
      <w:r>
        <w:rPr>
          <w:color w:val="231F20"/>
          <w:spacing w:val="-1"/>
          <w:sz w:val="20"/>
        </w:rPr>
        <w:t xml:space="preserve"> </w:t>
      </w:r>
      <w:r>
        <w:rPr>
          <w:color w:val="231F20"/>
          <w:sz w:val="20"/>
        </w:rPr>
        <w:t>Саздановић:</w:t>
      </w:r>
      <w:r>
        <w:rPr>
          <w:color w:val="231F20"/>
          <w:spacing w:val="-1"/>
          <w:sz w:val="20"/>
        </w:rPr>
        <w:t xml:space="preserve"> </w:t>
      </w:r>
      <w:r>
        <w:rPr>
          <w:color w:val="231F20"/>
          <w:sz w:val="20"/>
        </w:rPr>
        <w:t>Валцер</w:t>
      </w:r>
      <w:r>
        <w:rPr>
          <w:color w:val="231F20"/>
          <w:spacing w:val="-1"/>
          <w:sz w:val="20"/>
        </w:rPr>
        <w:t xml:space="preserve"> </w:t>
      </w:r>
      <w:r>
        <w:rPr>
          <w:color w:val="231F20"/>
          <w:sz w:val="20"/>
        </w:rPr>
        <w:t>за</w:t>
      </w:r>
      <w:r>
        <w:rPr>
          <w:color w:val="231F20"/>
          <w:spacing w:val="-1"/>
          <w:sz w:val="20"/>
        </w:rPr>
        <w:t xml:space="preserve"> </w:t>
      </w:r>
      <w:r>
        <w:rPr>
          <w:color w:val="231F20"/>
          <w:spacing w:val="-4"/>
          <w:sz w:val="20"/>
        </w:rPr>
        <w:t>Тању</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Милош</w:t>
      </w:r>
      <w:r>
        <w:rPr>
          <w:b/>
          <w:color w:val="231F20"/>
          <w:spacing w:val="-4"/>
          <w:sz w:val="20"/>
        </w:rPr>
        <w:t xml:space="preserve"> </w:t>
      </w:r>
      <w:r>
        <w:rPr>
          <w:b/>
          <w:color w:val="231F20"/>
          <w:spacing w:val="-2"/>
          <w:sz w:val="20"/>
        </w:rPr>
        <w:t>Вуковић</w:t>
      </w:r>
    </w:p>
    <w:p>
      <w:pPr>
        <w:pStyle w:val="5"/>
        <w:numPr>
          <w:ilvl w:val="0"/>
          <w:numId w:val="30"/>
        </w:numPr>
        <w:tabs>
          <w:tab w:val="left" w:pos="1193"/>
        </w:tabs>
        <w:spacing w:before="187" w:after="0" w:line="280" w:lineRule="exact"/>
        <w:ind w:left="1192" w:right="0" w:hanging="239"/>
        <w:jc w:val="left"/>
        <w:rPr>
          <w:color w:val="231F20"/>
        </w:rPr>
      </w:pPr>
      <w:r>
        <w:rPr>
          <w:color w:val="231F20"/>
          <w:w w:val="95"/>
        </w:rPr>
        <w:t>Ана</w:t>
      </w:r>
      <w:r>
        <w:rPr>
          <w:color w:val="231F20"/>
          <w:spacing w:val="11"/>
        </w:rPr>
        <w:t xml:space="preserve"> </w:t>
      </w:r>
      <w:r>
        <w:rPr>
          <w:color w:val="231F20"/>
          <w:w w:val="95"/>
        </w:rPr>
        <w:t>Милојевић</w:t>
      </w:r>
      <w:r>
        <w:rPr>
          <w:color w:val="231F20"/>
          <w:spacing w:val="12"/>
        </w:rPr>
        <w:t xml:space="preserve"> </w:t>
      </w:r>
      <w:r>
        <w:rPr>
          <w:color w:val="231F20"/>
          <w:w w:val="95"/>
        </w:rPr>
        <w:t>14.12.2011.</w:t>
      </w:r>
      <w:r>
        <w:rPr>
          <w:color w:val="231F20"/>
          <w:spacing w:val="12"/>
        </w:rPr>
        <w:t xml:space="preserve"> </w:t>
      </w:r>
      <w:r>
        <w:rPr>
          <w:color w:val="231F20"/>
          <w:w w:val="95"/>
        </w:rPr>
        <w:t>–</w:t>
      </w:r>
      <w:r>
        <w:rPr>
          <w:color w:val="231F20"/>
          <w:spacing w:val="12"/>
        </w:rPr>
        <w:t xml:space="preserve"> </w:t>
      </w:r>
      <w:r>
        <w:rPr>
          <w:color w:val="231F20"/>
          <w:w w:val="95"/>
        </w:rPr>
        <w:t>Смед.</w:t>
      </w:r>
      <w:r>
        <w:rPr>
          <w:color w:val="231F20"/>
          <w:spacing w:val="12"/>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Кац:</w:t>
      </w:r>
      <w:r>
        <w:rPr>
          <w:color w:val="231F20"/>
          <w:spacing w:val="-4"/>
          <w:sz w:val="20"/>
        </w:rPr>
        <w:t xml:space="preserve"> </w:t>
      </w:r>
      <w:r>
        <w:rPr>
          <w:color w:val="231F20"/>
          <w:sz w:val="20"/>
        </w:rPr>
        <w:t>Школски</w:t>
      </w:r>
      <w:r>
        <w:rPr>
          <w:color w:val="231F20"/>
          <w:spacing w:val="-3"/>
          <w:sz w:val="20"/>
        </w:rPr>
        <w:t xml:space="preserve"> </w:t>
      </w:r>
      <w:r>
        <w:rPr>
          <w:color w:val="231F20"/>
          <w:spacing w:val="-4"/>
          <w:sz w:val="20"/>
        </w:rPr>
        <w:t>блуз</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Ф.Молино: Прелудијум у де </w:t>
      </w:r>
      <w:r>
        <w:rPr>
          <w:color w:val="231F20"/>
          <w:spacing w:val="-4"/>
          <w:sz w:val="20"/>
        </w:rPr>
        <w:t>молу</w:t>
      </w:r>
    </w:p>
    <w:p>
      <w:pPr>
        <w:spacing w:before="207"/>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Филип</w:t>
      </w:r>
      <w:r>
        <w:rPr>
          <w:b/>
          <w:color w:val="231F20"/>
          <w:spacing w:val="-4"/>
          <w:sz w:val="20"/>
        </w:rPr>
        <w:t xml:space="preserve"> </w:t>
      </w:r>
      <w:r>
        <w:rPr>
          <w:b/>
          <w:color w:val="231F20"/>
          <w:spacing w:val="-2"/>
          <w:sz w:val="20"/>
        </w:rPr>
        <w:t>Живановић</w:t>
      </w:r>
    </w:p>
    <w:p>
      <w:pPr>
        <w:pStyle w:val="5"/>
        <w:numPr>
          <w:ilvl w:val="0"/>
          <w:numId w:val="30"/>
        </w:numPr>
        <w:tabs>
          <w:tab w:val="left" w:pos="1193"/>
        </w:tabs>
        <w:spacing w:before="187" w:after="0" w:line="280" w:lineRule="exact"/>
        <w:ind w:left="1192" w:right="0" w:hanging="239"/>
        <w:jc w:val="left"/>
        <w:rPr>
          <w:color w:val="231F20"/>
        </w:rPr>
      </w:pPr>
      <w:r>
        <w:rPr>
          <w:color w:val="231F20"/>
          <w:w w:val="95"/>
        </w:rPr>
        <w:t>Михајло</w:t>
      </w:r>
      <w:r>
        <w:rPr>
          <w:color w:val="231F20"/>
          <w:spacing w:val="10"/>
        </w:rPr>
        <w:t xml:space="preserve"> </w:t>
      </w:r>
      <w:r>
        <w:rPr>
          <w:color w:val="231F20"/>
          <w:w w:val="95"/>
        </w:rPr>
        <w:t>Јовић</w:t>
      </w:r>
      <w:r>
        <w:rPr>
          <w:color w:val="231F20"/>
          <w:spacing w:val="10"/>
        </w:rPr>
        <w:t xml:space="preserve"> </w:t>
      </w:r>
      <w:r>
        <w:rPr>
          <w:color w:val="231F20"/>
          <w:w w:val="95"/>
        </w:rPr>
        <w:t>14.2.2012.</w:t>
      </w:r>
      <w:r>
        <w:rPr>
          <w:color w:val="231F20"/>
          <w:spacing w:val="10"/>
        </w:rPr>
        <w:t xml:space="preserve"> </w:t>
      </w:r>
      <w:r>
        <w:rPr>
          <w:color w:val="231F20"/>
          <w:w w:val="95"/>
        </w:rPr>
        <w:t>–</w:t>
      </w:r>
      <w:r>
        <w:rPr>
          <w:color w:val="231F20"/>
          <w:spacing w:val="11"/>
        </w:rPr>
        <w:t xml:space="preserve"> </w:t>
      </w:r>
      <w:r>
        <w:rPr>
          <w:color w:val="231F20"/>
          <w:w w:val="95"/>
        </w:rPr>
        <w:t>Смед.</w:t>
      </w:r>
      <w:r>
        <w:rPr>
          <w:color w:val="231F20"/>
          <w:spacing w:val="10"/>
        </w:rPr>
        <w:t xml:space="preserve"> </w:t>
      </w:r>
      <w:r>
        <w:rPr>
          <w:color w:val="231F20"/>
          <w:spacing w:val="-2"/>
          <w:w w:val="95"/>
        </w:rPr>
        <w:t>Паланка</w:t>
      </w:r>
    </w:p>
    <w:p>
      <w:pPr>
        <w:pStyle w:val="8"/>
        <w:spacing w:line="237" w:lineRule="exact"/>
        <w:ind w:left="954"/>
      </w:pPr>
      <w:r>
        <w:rPr>
          <w:color w:val="231F20"/>
        </w:rPr>
        <w:t xml:space="preserve">-В.Волтон: Багатела </w:t>
      </w:r>
      <w:r>
        <w:rPr>
          <w:color w:val="231F20"/>
          <w:spacing w:val="-4"/>
        </w:rPr>
        <w:t>бр.2</w:t>
      </w:r>
    </w:p>
    <w:p>
      <w:pPr>
        <w:pStyle w:val="8"/>
        <w:spacing w:line="256" w:lineRule="exact"/>
        <w:ind w:left="954"/>
      </w:pPr>
      <w:r>
        <w:rPr>
          <w:color w:val="231F20"/>
        </w:rPr>
        <w:t xml:space="preserve">-Р.Џонсон: </w:t>
      </w:r>
      <w:r>
        <w:rPr>
          <w:color w:val="231F20"/>
          <w:spacing w:val="-2"/>
        </w:rPr>
        <w:t>Алеманда</w:t>
      </w:r>
    </w:p>
    <w:p>
      <w:pPr>
        <w:spacing w:before="19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Јасмина</w:t>
      </w:r>
      <w:r>
        <w:rPr>
          <w:b/>
          <w:color w:val="231F20"/>
          <w:spacing w:val="-7"/>
          <w:sz w:val="20"/>
        </w:rPr>
        <w:t xml:space="preserve"> </w:t>
      </w:r>
      <w:r>
        <w:rPr>
          <w:b/>
          <w:color w:val="231F20"/>
          <w:spacing w:val="-2"/>
          <w:sz w:val="20"/>
        </w:rPr>
        <w:t>Драгићевић</w:t>
      </w:r>
    </w:p>
    <w:p>
      <w:pPr>
        <w:pStyle w:val="11"/>
        <w:numPr>
          <w:ilvl w:val="0"/>
          <w:numId w:val="28"/>
        </w:numPr>
        <w:tabs>
          <w:tab w:val="left" w:pos="1182"/>
        </w:tabs>
        <w:spacing w:before="208" w:after="0" w:line="240" w:lineRule="auto"/>
        <w:ind w:left="1181" w:right="0" w:hanging="228"/>
        <w:jc w:val="left"/>
        <w:rPr>
          <w:b/>
          <w:bCs/>
          <w:sz w:val="20"/>
        </w:rPr>
      </w:pPr>
      <w:r>
        <w:rPr>
          <w:b/>
          <w:bCs/>
          <w:color w:val="231F20"/>
          <w:spacing w:val="-2"/>
          <w:sz w:val="20"/>
        </w:rPr>
        <w:t>РАЗРЕД</w:t>
      </w:r>
    </w:p>
    <w:p>
      <w:pPr>
        <w:pStyle w:val="5"/>
        <w:numPr>
          <w:ilvl w:val="0"/>
          <w:numId w:val="31"/>
        </w:numPr>
        <w:tabs>
          <w:tab w:val="left" w:pos="1193"/>
        </w:tabs>
        <w:spacing w:before="176" w:after="0" w:line="280" w:lineRule="exact"/>
        <w:ind w:left="1192" w:right="0" w:hanging="239"/>
        <w:jc w:val="left"/>
      </w:pPr>
      <w:r>
        <w:rPr>
          <w:color w:val="231F20"/>
          <w:w w:val="95"/>
        </w:rPr>
        <w:t>Миљана</w:t>
      </w:r>
      <w:r>
        <w:rPr>
          <w:color w:val="231F20"/>
          <w:spacing w:val="12"/>
        </w:rPr>
        <w:t xml:space="preserve"> </w:t>
      </w:r>
      <w:r>
        <w:rPr>
          <w:color w:val="231F20"/>
          <w:w w:val="95"/>
        </w:rPr>
        <w:t>Првановић</w:t>
      </w:r>
      <w:r>
        <w:rPr>
          <w:color w:val="231F20"/>
          <w:spacing w:val="12"/>
        </w:rPr>
        <w:t xml:space="preserve"> </w:t>
      </w:r>
      <w:r>
        <w:rPr>
          <w:color w:val="231F20"/>
          <w:w w:val="95"/>
        </w:rPr>
        <w:t>16.7.2010.</w:t>
      </w:r>
      <w:r>
        <w:rPr>
          <w:color w:val="231F20"/>
          <w:spacing w:val="12"/>
        </w:rPr>
        <w:t xml:space="preserve"> </w:t>
      </w:r>
      <w:r>
        <w:rPr>
          <w:color w:val="231F20"/>
          <w:w w:val="95"/>
        </w:rPr>
        <w:t>–</w:t>
      </w:r>
      <w:r>
        <w:rPr>
          <w:color w:val="231F20"/>
          <w:spacing w:val="12"/>
        </w:rPr>
        <w:t xml:space="preserve"> </w:t>
      </w:r>
      <w:r>
        <w:rPr>
          <w:color w:val="231F20"/>
          <w:w w:val="95"/>
        </w:rPr>
        <w:t>Смед.</w:t>
      </w:r>
      <w:r>
        <w:rPr>
          <w:color w:val="231F20"/>
          <w:spacing w:val="12"/>
        </w:rPr>
        <w:t xml:space="preserve"> </w:t>
      </w:r>
      <w:r>
        <w:rPr>
          <w:color w:val="231F20"/>
          <w:spacing w:val="-2"/>
          <w:w w:val="95"/>
        </w:rPr>
        <w:t>Паланка</w:t>
      </w:r>
    </w:p>
    <w:p>
      <w:pPr>
        <w:pStyle w:val="11"/>
        <w:numPr>
          <w:ilvl w:val="0"/>
          <w:numId w:val="3"/>
        </w:numPr>
        <w:tabs>
          <w:tab w:val="left" w:pos="1108"/>
        </w:tabs>
        <w:spacing w:before="0" w:after="0" w:line="237" w:lineRule="exact"/>
        <w:ind w:left="1107" w:right="0" w:hanging="154"/>
        <w:jc w:val="left"/>
        <w:rPr>
          <w:sz w:val="20"/>
        </w:rPr>
      </w:pPr>
      <w:r>
        <w:rPr>
          <w:color w:val="231F20"/>
          <w:sz w:val="20"/>
        </w:rPr>
        <w:t>Roland</w:t>
      </w:r>
      <w:r>
        <w:rPr>
          <w:color w:val="231F20"/>
          <w:spacing w:val="-4"/>
          <w:sz w:val="20"/>
        </w:rPr>
        <w:t xml:space="preserve"> </w:t>
      </w:r>
      <w:r>
        <w:rPr>
          <w:color w:val="231F20"/>
          <w:sz w:val="20"/>
        </w:rPr>
        <w:t>Dyens:</w:t>
      </w:r>
      <w:r>
        <w:rPr>
          <w:color w:val="231F20"/>
          <w:spacing w:val="-2"/>
          <w:sz w:val="20"/>
        </w:rPr>
        <w:t xml:space="preserve"> </w:t>
      </w:r>
      <w:r>
        <w:rPr>
          <w:color w:val="231F20"/>
          <w:sz w:val="20"/>
        </w:rPr>
        <w:t>XII</w:t>
      </w:r>
      <w:r>
        <w:rPr>
          <w:color w:val="231F20"/>
          <w:spacing w:val="-3"/>
          <w:sz w:val="20"/>
        </w:rPr>
        <w:t xml:space="preserve"> </w:t>
      </w:r>
      <w:r>
        <w:rPr>
          <w:color w:val="231F20"/>
          <w:spacing w:val="-2"/>
          <w:sz w:val="20"/>
        </w:rPr>
        <w:t>lettre</w:t>
      </w:r>
    </w:p>
    <w:p>
      <w:pPr>
        <w:pStyle w:val="11"/>
        <w:numPr>
          <w:ilvl w:val="0"/>
          <w:numId w:val="3"/>
        </w:numPr>
        <w:tabs>
          <w:tab w:val="left" w:pos="1108"/>
        </w:tabs>
        <w:spacing w:before="0" w:after="0" w:line="240" w:lineRule="exact"/>
        <w:ind w:left="1107" w:right="0" w:hanging="154"/>
        <w:jc w:val="left"/>
        <w:rPr>
          <w:sz w:val="20"/>
        </w:rPr>
      </w:pPr>
      <w:r>
        <w:rPr>
          <w:color w:val="231F20"/>
          <w:sz w:val="20"/>
        </w:rPr>
        <w:t>Mauro</w:t>
      </w:r>
      <w:r>
        <w:rPr>
          <w:color w:val="231F20"/>
          <w:spacing w:val="-3"/>
          <w:sz w:val="20"/>
        </w:rPr>
        <w:t xml:space="preserve"> </w:t>
      </w:r>
      <w:r>
        <w:rPr>
          <w:color w:val="231F20"/>
          <w:sz w:val="20"/>
        </w:rPr>
        <w:t>Giuliani:</w:t>
      </w:r>
      <w:r>
        <w:rPr>
          <w:color w:val="231F20"/>
          <w:spacing w:val="-2"/>
          <w:sz w:val="20"/>
        </w:rPr>
        <w:t xml:space="preserve"> </w:t>
      </w:r>
      <w:r>
        <w:rPr>
          <w:color w:val="231F20"/>
          <w:sz w:val="20"/>
        </w:rPr>
        <w:t>Etude</w:t>
      </w:r>
      <w:r>
        <w:rPr>
          <w:color w:val="231F20"/>
          <w:spacing w:val="-2"/>
          <w:sz w:val="20"/>
        </w:rPr>
        <w:t xml:space="preserve"> </w:t>
      </w:r>
      <w:r>
        <w:rPr>
          <w:color w:val="231F20"/>
          <w:sz w:val="20"/>
        </w:rPr>
        <w:t>Op.</w:t>
      </w:r>
      <w:r>
        <w:rPr>
          <w:color w:val="231F20"/>
          <w:spacing w:val="-3"/>
          <w:sz w:val="20"/>
        </w:rPr>
        <w:t xml:space="preserve"> </w:t>
      </w:r>
      <w:r>
        <w:rPr>
          <w:color w:val="231F20"/>
          <w:sz w:val="20"/>
        </w:rPr>
        <w:t>50</w:t>
      </w:r>
      <w:r>
        <w:rPr>
          <w:color w:val="231F20"/>
          <w:spacing w:val="-2"/>
          <w:sz w:val="20"/>
        </w:rPr>
        <w:t xml:space="preserve"> </w:t>
      </w:r>
      <w:r>
        <w:rPr>
          <w:color w:val="231F20"/>
          <w:sz w:val="20"/>
        </w:rPr>
        <w:t>No.</w:t>
      </w:r>
      <w:r>
        <w:rPr>
          <w:color w:val="231F20"/>
          <w:spacing w:val="-2"/>
          <w:sz w:val="20"/>
        </w:rPr>
        <w:t xml:space="preserve"> </w:t>
      </w:r>
      <w:r>
        <w:rPr>
          <w:color w:val="231F20"/>
          <w:spacing w:val="-5"/>
          <w:sz w:val="20"/>
        </w:rPr>
        <w:t>3,</w:t>
      </w:r>
    </w:p>
    <w:p>
      <w:pPr>
        <w:pStyle w:val="11"/>
        <w:numPr>
          <w:ilvl w:val="0"/>
          <w:numId w:val="3"/>
        </w:numPr>
        <w:tabs>
          <w:tab w:val="left" w:pos="1108"/>
        </w:tabs>
        <w:spacing w:before="0" w:after="0" w:line="256" w:lineRule="exact"/>
        <w:ind w:left="1107" w:right="0" w:hanging="154"/>
        <w:jc w:val="left"/>
        <w:rPr>
          <w:sz w:val="20"/>
        </w:rPr>
      </w:pPr>
      <w:r>
        <w:rPr>
          <w:color w:val="231F20"/>
          <w:sz w:val="20"/>
        </w:rPr>
        <w:t>David</w:t>
      </w:r>
      <w:r>
        <w:rPr>
          <w:color w:val="231F20"/>
          <w:spacing w:val="-3"/>
          <w:sz w:val="20"/>
        </w:rPr>
        <w:t xml:space="preserve"> </w:t>
      </w:r>
      <w:r>
        <w:rPr>
          <w:color w:val="231F20"/>
          <w:sz w:val="20"/>
        </w:rPr>
        <w:t>Pavlovits:</w:t>
      </w:r>
      <w:r>
        <w:rPr>
          <w:color w:val="231F20"/>
          <w:spacing w:val="-4"/>
          <w:sz w:val="20"/>
        </w:rPr>
        <w:t xml:space="preserve"> </w:t>
      </w:r>
      <w:r>
        <w:rPr>
          <w:color w:val="231F20"/>
          <w:sz w:val="20"/>
        </w:rPr>
        <w:t>Abrakadabra</w:t>
      </w:r>
      <w:r>
        <w:rPr>
          <w:color w:val="231F20"/>
          <w:spacing w:val="-3"/>
          <w:sz w:val="20"/>
        </w:rPr>
        <w:t xml:space="preserve"> </w:t>
      </w:r>
      <w:r>
        <w:rPr>
          <w:color w:val="231F20"/>
          <w:sz w:val="20"/>
        </w:rPr>
        <w:t>etude</w:t>
      </w:r>
      <w:r>
        <w:rPr>
          <w:color w:val="231F20"/>
          <w:spacing w:val="-3"/>
          <w:sz w:val="20"/>
        </w:rPr>
        <w:t xml:space="preserve"> </w:t>
      </w:r>
      <w:r>
        <w:rPr>
          <w:color w:val="231F20"/>
          <w:sz w:val="20"/>
        </w:rPr>
        <w:t>-</w:t>
      </w:r>
      <w:r>
        <w:rPr>
          <w:color w:val="231F20"/>
          <w:spacing w:val="-3"/>
          <w:sz w:val="20"/>
        </w:rPr>
        <w:t xml:space="preserve"> </w:t>
      </w:r>
      <w:r>
        <w:rPr>
          <w:color w:val="231F20"/>
          <w:sz w:val="20"/>
        </w:rPr>
        <w:t>Flea</w:t>
      </w:r>
      <w:r>
        <w:rPr>
          <w:color w:val="231F20"/>
          <w:spacing w:val="-3"/>
          <w:sz w:val="20"/>
        </w:rPr>
        <w:t xml:space="preserve"> </w:t>
      </w:r>
      <w:r>
        <w:rPr>
          <w:color w:val="231F20"/>
          <w:spacing w:val="-2"/>
          <w:sz w:val="20"/>
        </w:rPr>
        <w:t>Dance</w:t>
      </w:r>
    </w:p>
    <w:p>
      <w:pPr>
        <w:spacing w:before="208"/>
        <w:ind w:left="954" w:right="0" w:firstLine="0"/>
        <w:jc w:val="left"/>
        <w:rPr>
          <w:b/>
          <w:sz w:val="20"/>
        </w:rPr>
      </w:pPr>
      <w:r>
        <w:rPr>
          <w:b/>
          <w:color w:val="231F20"/>
          <w:sz w:val="20"/>
        </w:rPr>
        <w:t>Наставник:</w:t>
      </w:r>
      <w:r>
        <w:rPr>
          <w:b/>
          <w:color w:val="231F20"/>
          <w:spacing w:val="45"/>
          <w:sz w:val="20"/>
        </w:rPr>
        <w:t xml:space="preserve"> </w:t>
      </w:r>
      <w:r>
        <w:rPr>
          <w:b/>
          <w:color w:val="231F20"/>
          <w:sz w:val="20"/>
        </w:rPr>
        <w:t>Милош</w:t>
      </w:r>
      <w:r>
        <w:rPr>
          <w:b/>
          <w:color w:val="231F20"/>
          <w:spacing w:val="-3"/>
          <w:sz w:val="20"/>
        </w:rPr>
        <w:t xml:space="preserve"> </w:t>
      </w:r>
      <w:r>
        <w:rPr>
          <w:b/>
          <w:color w:val="231F20"/>
          <w:spacing w:val="-2"/>
          <w:sz w:val="20"/>
        </w:rPr>
        <w:t>Вуковић</w:t>
      </w:r>
    </w:p>
    <w:p>
      <w:pPr>
        <w:pStyle w:val="5"/>
        <w:numPr>
          <w:ilvl w:val="0"/>
          <w:numId w:val="31"/>
        </w:numPr>
        <w:tabs>
          <w:tab w:val="left" w:pos="1188"/>
        </w:tabs>
        <w:spacing w:before="176" w:after="0" w:line="280" w:lineRule="exact"/>
        <w:ind w:left="1187" w:right="0" w:hanging="234"/>
        <w:jc w:val="left"/>
      </w:pPr>
      <w:r>
        <w:rPr>
          <w:color w:val="231F20"/>
          <w:w w:val="95"/>
        </w:rPr>
        <w:t>Огњен</w:t>
      </w:r>
      <w:r>
        <w:rPr>
          <w:color w:val="231F20"/>
          <w:spacing w:val="-1"/>
          <w:w w:val="95"/>
        </w:rPr>
        <w:t xml:space="preserve"> </w:t>
      </w:r>
      <w:r>
        <w:rPr>
          <w:color w:val="231F20"/>
          <w:w w:val="95"/>
        </w:rPr>
        <w:t>Сујић</w:t>
      </w:r>
      <w:r>
        <w:rPr>
          <w:color w:val="231F20"/>
          <w:spacing w:val="49"/>
        </w:rPr>
        <w:t xml:space="preserve"> </w:t>
      </w:r>
      <w:r>
        <w:rPr>
          <w:color w:val="231F20"/>
          <w:w w:val="95"/>
        </w:rPr>
        <w:t>9.11.2009.</w:t>
      </w:r>
      <w:r>
        <w:rPr>
          <w:color w:val="231F20"/>
          <w:spacing w:val="-1"/>
          <w:w w:val="95"/>
        </w:rPr>
        <w:t xml:space="preserve"> </w:t>
      </w:r>
      <w:r>
        <w:rPr>
          <w:color w:val="231F20"/>
          <w:w w:val="95"/>
        </w:rPr>
        <w:t>-</w:t>
      </w:r>
      <w:r>
        <w:rPr>
          <w:color w:val="231F20"/>
          <w:spacing w:val="-1"/>
          <w:w w:val="95"/>
        </w:rPr>
        <w:t xml:space="preserve"> </w:t>
      </w:r>
      <w:r>
        <w:rPr>
          <w:color w:val="231F20"/>
          <w:spacing w:val="-2"/>
          <w:w w:val="95"/>
        </w:rPr>
        <w:t>Аранђеловац</w:t>
      </w:r>
    </w:p>
    <w:p>
      <w:pPr>
        <w:pStyle w:val="11"/>
        <w:numPr>
          <w:ilvl w:val="0"/>
          <w:numId w:val="3"/>
        </w:numPr>
        <w:tabs>
          <w:tab w:val="left" w:pos="1108"/>
        </w:tabs>
        <w:spacing w:before="0" w:after="0" w:line="237" w:lineRule="exact"/>
        <w:ind w:left="1107" w:right="0" w:hanging="154"/>
        <w:jc w:val="left"/>
        <w:rPr>
          <w:sz w:val="20"/>
        </w:rPr>
      </w:pPr>
      <w:r>
        <w:rPr>
          <w:color w:val="231F20"/>
          <w:sz w:val="20"/>
        </w:rPr>
        <w:t>Доменико</w:t>
      </w:r>
      <w:r>
        <w:rPr>
          <w:color w:val="231F20"/>
          <w:spacing w:val="-4"/>
          <w:sz w:val="20"/>
        </w:rPr>
        <w:t xml:space="preserve"> </w:t>
      </w:r>
      <w:r>
        <w:rPr>
          <w:color w:val="231F20"/>
          <w:sz w:val="20"/>
        </w:rPr>
        <w:t>Скарлати:</w:t>
      </w:r>
      <w:r>
        <w:rPr>
          <w:color w:val="231F20"/>
          <w:spacing w:val="-3"/>
          <w:sz w:val="20"/>
        </w:rPr>
        <w:t xml:space="preserve"> </w:t>
      </w:r>
      <w:r>
        <w:rPr>
          <w:color w:val="231F20"/>
          <w:sz w:val="20"/>
        </w:rPr>
        <w:t>Соната</w:t>
      </w:r>
      <w:r>
        <w:rPr>
          <w:color w:val="231F20"/>
          <w:spacing w:val="-4"/>
          <w:sz w:val="20"/>
        </w:rPr>
        <w:t xml:space="preserve"> </w:t>
      </w:r>
      <w:r>
        <w:rPr>
          <w:color w:val="231F20"/>
          <w:spacing w:val="-5"/>
          <w:sz w:val="20"/>
        </w:rPr>
        <w:t>K32</w:t>
      </w:r>
    </w:p>
    <w:p>
      <w:pPr>
        <w:pStyle w:val="11"/>
        <w:numPr>
          <w:ilvl w:val="0"/>
          <w:numId w:val="3"/>
        </w:numPr>
        <w:tabs>
          <w:tab w:val="left" w:pos="1108"/>
        </w:tabs>
        <w:spacing w:before="0" w:after="0" w:line="240" w:lineRule="exact"/>
        <w:ind w:left="1107" w:right="0" w:hanging="154"/>
        <w:jc w:val="left"/>
        <w:rPr>
          <w:sz w:val="20"/>
        </w:rPr>
      </w:pPr>
      <w:r>
        <w:rPr>
          <w:color w:val="231F20"/>
          <w:sz w:val="20"/>
        </w:rPr>
        <w:t>Фернандо</w:t>
      </w:r>
      <w:r>
        <w:rPr>
          <w:color w:val="231F20"/>
          <w:spacing w:val="-3"/>
          <w:sz w:val="20"/>
        </w:rPr>
        <w:t xml:space="preserve"> </w:t>
      </w:r>
      <w:r>
        <w:rPr>
          <w:color w:val="231F20"/>
          <w:sz w:val="20"/>
        </w:rPr>
        <w:t>Сор:</w:t>
      </w:r>
      <w:r>
        <w:rPr>
          <w:color w:val="231F20"/>
          <w:spacing w:val="-2"/>
          <w:sz w:val="20"/>
        </w:rPr>
        <w:t xml:space="preserve"> </w:t>
      </w:r>
      <w:r>
        <w:rPr>
          <w:color w:val="231F20"/>
          <w:sz w:val="20"/>
        </w:rPr>
        <w:t>Етида</w:t>
      </w:r>
      <w:r>
        <w:rPr>
          <w:color w:val="231F20"/>
          <w:spacing w:val="-3"/>
          <w:sz w:val="20"/>
        </w:rPr>
        <w:t xml:space="preserve"> </w:t>
      </w:r>
      <w:r>
        <w:rPr>
          <w:color w:val="231F20"/>
          <w:sz w:val="20"/>
        </w:rPr>
        <w:t>Оп.</w:t>
      </w:r>
      <w:r>
        <w:rPr>
          <w:color w:val="231F20"/>
          <w:spacing w:val="-2"/>
          <w:sz w:val="20"/>
        </w:rPr>
        <w:t xml:space="preserve"> </w:t>
      </w:r>
      <w:r>
        <w:rPr>
          <w:color w:val="231F20"/>
          <w:sz w:val="20"/>
        </w:rPr>
        <w:t>60,</w:t>
      </w:r>
      <w:r>
        <w:rPr>
          <w:color w:val="231F20"/>
          <w:spacing w:val="-1"/>
          <w:sz w:val="20"/>
        </w:rPr>
        <w:t xml:space="preserve"> </w:t>
      </w:r>
      <w:r>
        <w:rPr>
          <w:color w:val="231F20"/>
          <w:spacing w:val="-2"/>
          <w:sz w:val="20"/>
        </w:rPr>
        <w:t>бр.14</w:t>
      </w:r>
    </w:p>
    <w:p>
      <w:pPr>
        <w:pStyle w:val="11"/>
        <w:numPr>
          <w:ilvl w:val="0"/>
          <w:numId w:val="3"/>
        </w:numPr>
        <w:tabs>
          <w:tab w:val="left" w:pos="1108"/>
        </w:tabs>
        <w:spacing w:before="0" w:after="0" w:line="256" w:lineRule="exact"/>
        <w:ind w:left="1107" w:right="0" w:hanging="154"/>
        <w:jc w:val="left"/>
        <w:rPr>
          <w:sz w:val="20"/>
        </w:rPr>
      </w:pPr>
      <w:r>
        <w:rPr>
          <w:color w:val="231F20"/>
          <w:sz w:val="20"/>
        </w:rPr>
        <w:t>Хектор</w:t>
      </w:r>
      <w:r>
        <w:rPr>
          <w:color w:val="231F20"/>
          <w:spacing w:val="-7"/>
          <w:sz w:val="20"/>
        </w:rPr>
        <w:t xml:space="preserve"> </w:t>
      </w:r>
      <w:r>
        <w:rPr>
          <w:color w:val="231F20"/>
          <w:sz w:val="20"/>
        </w:rPr>
        <w:t>Вила</w:t>
      </w:r>
      <w:r>
        <w:rPr>
          <w:color w:val="231F20"/>
          <w:spacing w:val="-3"/>
          <w:sz w:val="20"/>
        </w:rPr>
        <w:t xml:space="preserve"> </w:t>
      </w:r>
      <w:r>
        <w:rPr>
          <w:color w:val="231F20"/>
          <w:sz w:val="20"/>
        </w:rPr>
        <w:t>Лобос:</w:t>
      </w:r>
      <w:r>
        <w:rPr>
          <w:color w:val="231F20"/>
          <w:spacing w:val="-3"/>
          <w:sz w:val="20"/>
        </w:rPr>
        <w:t xml:space="preserve"> </w:t>
      </w:r>
      <w:r>
        <w:rPr>
          <w:color w:val="231F20"/>
          <w:sz w:val="20"/>
        </w:rPr>
        <w:t>Етида</w:t>
      </w:r>
      <w:r>
        <w:rPr>
          <w:color w:val="231F20"/>
          <w:spacing w:val="-4"/>
          <w:sz w:val="20"/>
        </w:rPr>
        <w:t xml:space="preserve"> </w:t>
      </w:r>
      <w:r>
        <w:rPr>
          <w:color w:val="231F20"/>
          <w:sz w:val="20"/>
        </w:rPr>
        <w:t>бр.</w:t>
      </w:r>
      <w:r>
        <w:rPr>
          <w:color w:val="231F20"/>
          <w:spacing w:val="-4"/>
          <w:sz w:val="20"/>
        </w:rPr>
        <w:t xml:space="preserve"> </w:t>
      </w:r>
      <w:r>
        <w:rPr>
          <w:color w:val="231F20"/>
          <w:spacing w:val="-5"/>
          <w:sz w:val="20"/>
        </w:rPr>
        <w:t>12</w:t>
      </w:r>
    </w:p>
    <w:p>
      <w:pPr>
        <w:spacing w:before="198"/>
        <w:ind w:left="954" w:right="0" w:firstLine="0"/>
        <w:jc w:val="left"/>
        <w:rPr>
          <w:b/>
          <w:sz w:val="20"/>
        </w:rPr>
      </w:pPr>
      <w:r>
        <w:rPr>
          <w:b/>
          <w:color w:val="231F20"/>
          <w:sz w:val="20"/>
        </w:rPr>
        <w:t>Наставник:</w:t>
      </w:r>
      <w:r>
        <w:rPr>
          <w:b/>
          <w:color w:val="231F20"/>
          <w:spacing w:val="45"/>
          <w:sz w:val="20"/>
        </w:rPr>
        <w:t xml:space="preserve"> </w:t>
      </w:r>
      <w:r>
        <w:rPr>
          <w:b/>
          <w:color w:val="231F20"/>
          <w:sz w:val="20"/>
        </w:rPr>
        <w:t>Милош</w:t>
      </w:r>
      <w:r>
        <w:rPr>
          <w:b/>
          <w:color w:val="231F20"/>
          <w:spacing w:val="-3"/>
          <w:sz w:val="20"/>
        </w:rPr>
        <w:t xml:space="preserve"> </w:t>
      </w:r>
      <w:r>
        <w:rPr>
          <w:b/>
          <w:color w:val="231F20"/>
          <w:spacing w:val="-2"/>
          <w:sz w:val="20"/>
        </w:rPr>
        <w:t>Вуковић</w:t>
      </w:r>
    </w:p>
    <w:p>
      <w:pPr>
        <w:pStyle w:val="5"/>
        <w:numPr>
          <w:ilvl w:val="0"/>
          <w:numId w:val="31"/>
        </w:numPr>
        <w:tabs>
          <w:tab w:val="left" w:pos="1188"/>
        </w:tabs>
        <w:spacing w:before="169" w:after="0" w:line="280" w:lineRule="exact"/>
        <w:ind w:left="1187" w:right="0" w:hanging="234"/>
        <w:jc w:val="left"/>
      </w:pPr>
      <w:r>
        <w:rPr>
          <w:color w:val="231F20"/>
          <w:w w:val="95"/>
        </w:rPr>
        <w:t>Петар</w:t>
      </w:r>
      <w:r>
        <w:rPr>
          <w:color w:val="231F20"/>
          <w:spacing w:val="-4"/>
          <w:w w:val="95"/>
        </w:rPr>
        <w:t xml:space="preserve"> </w:t>
      </w:r>
      <w:r>
        <w:rPr>
          <w:color w:val="231F20"/>
          <w:w w:val="95"/>
        </w:rPr>
        <w:t>Тодоровић</w:t>
      </w:r>
      <w:r>
        <w:rPr>
          <w:color w:val="231F20"/>
          <w:spacing w:val="-3"/>
          <w:w w:val="95"/>
        </w:rPr>
        <w:t xml:space="preserve"> </w:t>
      </w:r>
      <w:r>
        <w:rPr>
          <w:color w:val="231F20"/>
          <w:w w:val="95"/>
        </w:rPr>
        <w:t>25.7.2010.</w:t>
      </w:r>
      <w:r>
        <w:rPr>
          <w:color w:val="231F20"/>
          <w:spacing w:val="-4"/>
          <w:w w:val="95"/>
        </w:rPr>
        <w:t xml:space="preserve"> </w:t>
      </w:r>
      <w:r>
        <w:rPr>
          <w:color w:val="231F20"/>
          <w:w w:val="95"/>
        </w:rPr>
        <w:t>-</w:t>
      </w:r>
      <w:r>
        <w:rPr>
          <w:color w:val="231F20"/>
          <w:spacing w:val="-3"/>
          <w:w w:val="95"/>
        </w:rPr>
        <w:t xml:space="preserve"> </w:t>
      </w:r>
      <w:r>
        <w:rPr>
          <w:color w:val="231F20"/>
          <w:w w:val="95"/>
        </w:rPr>
        <w:t>Смед.</w:t>
      </w:r>
      <w:r>
        <w:rPr>
          <w:color w:val="231F20"/>
          <w:spacing w:val="-3"/>
          <w:w w:val="95"/>
        </w:rPr>
        <w:t xml:space="preserve"> </w:t>
      </w:r>
      <w:r>
        <w:rPr>
          <w:color w:val="231F20"/>
          <w:spacing w:val="-2"/>
          <w:w w:val="95"/>
        </w:rPr>
        <w:t>Паланка</w:t>
      </w:r>
    </w:p>
    <w:p>
      <w:pPr>
        <w:pStyle w:val="11"/>
        <w:numPr>
          <w:ilvl w:val="0"/>
          <w:numId w:val="3"/>
        </w:numPr>
        <w:tabs>
          <w:tab w:val="left" w:pos="1108"/>
        </w:tabs>
        <w:spacing w:before="0" w:after="0" w:line="237" w:lineRule="exact"/>
        <w:ind w:left="1107" w:right="0" w:hanging="154"/>
        <w:jc w:val="left"/>
        <w:rPr>
          <w:sz w:val="20"/>
        </w:rPr>
      </w:pPr>
      <w:r>
        <w:rPr>
          <w:color w:val="231F20"/>
          <w:sz w:val="20"/>
        </w:rPr>
        <w:t>Р.</w:t>
      </w:r>
      <w:r>
        <w:rPr>
          <w:color w:val="231F20"/>
          <w:spacing w:val="-3"/>
          <w:sz w:val="20"/>
        </w:rPr>
        <w:t xml:space="preserve"> </w:t>
      </w:r>
      <w:r>
        <w:rPr>
          <w:color w:val="231F20"/>
          <w:sz w:val="20"/>
        </w:rPr>
        <w:t xml:space="preserve">Џонсон - </w:t>
      </w:r>
      <w:r>
        <w:rPr>
          <w:color w:val="231F20"/>
          <w:spacing w:val="-2"/>
          <w:sz w:val="20"/>
        </w:rPr>
        <w:t>Алеманда</w:t>
      </w:r>
    </w:p>
    <w:p>
      <w:pPr>
        <w:pStyle w:val="11"/>
        <w:numPr>
          <w:ilvl w:val="0"/>
          <w:numId w:val="3"/>
        </w:numPr>
        <w:tabs>
          <w:tab w:val="left" w:pos="1108"/>
        </w:tabs>
        <w:spacing w:before="0" w:after="0" w:line="256" w:lineRule="exact"/>
        <w:ind w:left="1107" w:right="0" w:hanging="154"/>
        <w:jc w:val="left"/>
        <w:rPr>
          <w:sz w:val="20"/>
        </w:rPr>
      </w:pPr>
      <w:r>
        <w:rPr>
          <w:color w:val="231F20"/>
          <w:sz w:val="20"/>
        </w:rPr>
        <w:t>Н</w:t>
      </w:r>
      <w:r>
        <w:rPr>
          <w:color w:val="231F20"/>
          <w:spacing w:val="-3"/>
          <w:sz w:val="20"/>
        </w:rPr>
        <w:t xml:space="preserve"> </w:t>
      </w:r>
      <w:r>
        <w:rPr>
          <w:color w:val="231F20"/>
          <w:sz w:val="20"/>
        </w:rPr>
        <w:t>Косте</w:t>
      </w:r>
      <w:r>
        <w:rPr>
          <w:color w:val="231F20"/>
          <w:spacing w:val="-2"/>
          <w:sz w:val="20"/>
        </w:rPr>
        <w:t xml:space="preserve"> </w:t>
      </w:r>
      <w:r>
        <w:rPr>
          <w:color w:val="231F20"/>
          <w:sz w:val="20"/>
        </w:rPr>
        <w:t>-</w:t>
      </w:r>
      <w:r>
        <w:rPr>
          <w:color w:val="231F20"/>
          <w:spacing w:val="-1"/>
          <w:sz w:val="20"/>
        </w:rPr>
        <w:t xml:space="preserve"> </w:t>
      </w:r>
      <w:r>
        <w:rPr>
          <w:color w:val="231F20"/>
          <w:sz w:val="20"/>
        </w:rPr>
        <w:t>Етиде</w:t>
      </w:r>
      <w:r>
        <w:rPr>
          <w:color w:val="231F20"/>
          <w:spacing w:val="-1"/>
          <w:sz w:val="20"/>
        </w:rPr>
        <w:t xml:space="preserve"> </w:t>
      </w:r>
      <w:r>
        <w:rPr>
          <w:color w:val="231F20"/>
          <w:sz w:val="20"/>
        </w:rPr>
        <w:t>бр.</w:t>
      </w:r>
      <w:r>
        <w:rPr>
          <w:color w:val="231F20"/>
          <w:spacing w:val="-2"/>
          <w:sz w:val="20"/>
        </w:rPr>
        <w:t xml:space="preserve"> </w:t>
      </w:r>
      <w:r>
        <w:rPr>
          <w:color w:val="231F20"/>
          <w:sz w:val="20"/>
        </w:rPr>
        <w:t>7</w:t>
      </w:r>
      <w:r>
        <w:rPr>
          <w:color w:val="231F20"/>
          <w:spacing w:val="-1"/>
          <w:sz w:val="20"/>
        </w:rPr>
        <w:t xml:space="preserve"> </w:t>
      </w:r>
      <w:r>
        <w:rPr>
          <w:color w:val="231F20"/>
          <w:sz w:val="20"/>
        </w:rPr>
        <w:t>и</w:t>
      </w:r>
      <w:r>
        <w:rPr>
          <w:color w:val="231F20"/>
          <w:spacing w:val="-1"/>
          <w:sz w:val="20"/>
        </w:rPr>
        <w:t xml:space="preserve"> </w:t>
      </w:r>
      <w:r>
        <w:rPr>
          <w:color w:val="231F20"/>
          <w:spacing w:val="-10"/>
          <w:sz w:val="20"/>
        </w:rPr>
        <w:t>8</w:t>
      </w:r>
    </w:p>
    <w:p>
      <w:pPr>
        <w:spacing w:before="197"/>
        <w:ind w:left="954" w:right="0" w:firstLine="0"/>
        <w:jc w:val="left"/>
        <w:rPr>
          <w:b/>
          <w:sz w:val="20"/>
        </w:rPr>
      </w:pPr>
      <w:r>
        <w:rPr>
          <w:b/>
          <w:color w:val="231F20"/>
          <w:sz w:val="20"/>
        </w:rPr>
        <w:t>Наставник:</w:t>
      </w:r>
      <w:r>
        <w:rPr>
          <w:b/>
          <w:color w:val="231F20"/>
          <w:spacing w:val="45"/>
          <w:sz w:val="20"/>
        </w:rPr>
        <w:t xml:space="preserve"> </w:t>
      </w:r>
      <w:r>
        <w:rPr>
          <w:b/>
          <w:color w:val="231F20"/>
          <w:sz w:val="20"/>
        </w:rPr>
        <w:t>Филип</w:t>
      </w:r>
      <w:r>
        <w:rPr>
          <w:b/>
          <w:color w:val="231F20"/>
          <w:spacing w:val="-3"/>
          <w:sz w:val="20"/>
        </w:rPr>
        <w:t xml:space="preserve"> </w:t>
      </w:r>
      <w:r>
        <w:rPr>
          <w:b/>
          <w:color w:val="231F20"/>
          <w:spacing w:val="-2"/>
          <w:sz w:val="20"/>
        </w:rPr>
        <w:t>Живановић</w:t>
      </w:r>
    </w:p>
    <w:p>
      <w:pPr>
        <w:pStyle w:val="5"/>
        <w:numPr>
          <w:ilvl w:val="0"/>
          <w:numId w:val="31"/>
        </w:numPr>
        <w:tabs>
          <w:tab w:val="left" w:pos="1188"/>
        </w:tabs>
        <w:spacing w:before="187" w:after="0" w:line="280" w:lineRule="exact"/>
        <w:ind w:left="1187" w:right="0" w:hanging="234"/>
        <w:jc w:val="left"/>
      </w:pPr>
      <w:r>
        <w:rPr>
          <w:color w:val="231F20"/>
          <w:w w:val="95"/>
        </w:rPr>
        <w:t>Љубица</w:t>
      </w:r>
      <w:r>
        <w:rPr>
          <w:color w:val="231F20"/>
          <w:spacing w:val="-1"/>
          <w:w w:val="95"/>
        </w:rPr>
        <w:t xml:space="preserve"> </w:t>
      </w:r>
      <w:r>
        <w:rPr>
          <w:color w:val="231F20"/>
          <w:w w:val="95"/>
        </w:rPr>
        <w:t>Остојић</w:t>
      </w:r>
      <w:r>
        <w:rPr>
          <w:color w:val="231F20"/>
          <w:spacing w:val="-1"/>
          <w:w w:val="95"/>
        </w:rPr>
        <w:t xml:space="preserve"> </w:t>
      </w:r>
      <w:r>
        <w:rPr>
          <w:color w:val="231F20"/>
          <w:w w:val="95"/>
        </w:rPr>
        <w:t>24.1.2011.</w:t>
      </w:r>
      <w:r>
        <w:rPr>
          <w:color w:val="231F20"/>
          <w:spacing w:val="-1"/>
          <w:w w:val="95"/>
        </w:rPr>
        <w:t xml:space="preserve"> </w:t>
      </w:r>
      <w:r>
        <w:rPr>
          <w:color w:val="231F20"/>
          <w:w w:val="95"/>
        </w:rPr>
        <w:t>-</w:t>
      </w:r>
      <w:r>
        <w:rPr>
          <w:color w:val="231F20"/>
          <w:spacing w:val="-1"/>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8"/>
        <w:spacing w:line="237" w:lineRule="exact"/>
        <w:ind w:left="954"/>
      </w:pPr>
      <w:r>
        <w:rPr>
          <w:color w:val="231F20"/>
        </w:rPr>
        <w:t xml:space="preserve">-Ђ.Б.Перголези: Где је онај цветак </w:t>
      </w:r>
      <w:r>
        <w:rPr>
          <w:color w:val="231F20"/>
          <w:spacing w:val="-4"/>
        </w:rPr>
        <w:t>жути</w:t>
      </w:r>
    </w:p>
    <w:p>
      <w:pPr>
        <w:pStyle w:val="8"/>
        <w:spacing w:line="256" w:lineRule="exact"/>
        <w:ind w:left="954"/>
      </w:pPr>
      <w:r>
        <w:rPr>
          <w:color w:val="231F20"/>
        </w:rPr>
        <w:t>-Ф.Карули:</w:t>
      </w:r>
      <w:r>
        <w:rPr>
          <w:color w:val="231F20"/>
          <w:spacing w:val="-3"/>
        </w:rPr>
        <w:t xml:space="preserve"> </w:t>
      </w:r>
      <w:r>
        <w:rPr>
          <w:color w:val="231F20"/>
        </w:rPr>
        <w:t>Етида</w:t>
      </w:r>
      <w:r>
        <w:rPr>
          <w:color w:val="231F20"/>
          <w:spacing w:val="-3"/>
        </w:rPr>
        <w:t xml:space="preserve"> </w:t>
      </w:r>
      <w:r>
        <w:rPr>
          <w:color w:val="231F20"/>
        </w:rPr>
        <w:t>оп.241</w:t>
      </w:r>
      <w:r>
        <w:rPr>
          <w:color w:val="231F20"/>
          <w:spacing w:val="-2"/>
        </w:rPr>
        <w:t xml:space="preserve"> </w:t>
      </w:r>
      <w:r>
        <w:rPr>
          <w:color w:val="231F20"/>
        </w:rPr>
        <w:t>бр.19,</w:t>
      </w:r>
      <w:r>
        <w:rPr>
          <w:color w:val="231F20"/>
          <w:spacing w:val="-3"/>
        </w:rPr>
        <w:t xml:space="preserve"> </w:t>
      </w:r>
      <w:r>
        <w:rPr>
          <w:color w:val="231F20"/>
          <w:spacing w:val="-2"/>
        </w:rPr>
        <w:t>Андантино</w:t>
      </w:r>
    </w:p>
    <w:p>
      <w:pPr>
        <w:spacing w:before="207"/>
        <w:ind w:left="954" w:right="0" w:firstLine="0"/>
        <w:jc w:val="left"/>
        <w:rPr>
          <w:b/>
          <w:sz w:val="20"/>
        </w:rPr>
      </w:pPr>
      <w:r>
        <w:rPr>
          <w:b/>
          <w:color w:val="231F20"/>
          <w:sz w:val="20"/>
        </w:rPr>
        <w:t>Наставник:</w:t>
      </w:r>
      <w:r>
        <w:rPr>
          <w:b/>
          <w:color w:val="231F20"/>
          <w:spacing w:val="41"/>
          <w:sz w:val="20"/>
        </w:rPr>
        <w:t xml:space="preserve"> </w:t>
      </w:r>
      <w:r>
        <w:rPr>
          <w:b/>
          <w:color w:val="231F20"/>
          <w:sz w:val="20"/>
        </w:rPr>
        <w:t>Јасмина</w:t>
      </w:r>
      <w:r>
        <w:rPr>
          <w:b/>
          <w:color w:val="231F20"/>
          <w:spacing w:val="-5"/>
          <w:sz w:val="20"/>
        </w:rPr>
        <w:t xml:space="preserve"> </w:t>
      </w:r>
      <w:r>
        <w:rPr>
          <w:b/>
          <w:color w:val="231F20"/>
          <w:spacing w:val="-2"/>
          <w:sz w:val="20"/>
        </w:rPr>
        <w:t>Драгићевић</w:t>
      </w:r>
    </w:p>
    <w:p>
      <w:pPr>
        <w:pStyle w:val="11"/>
        <w:numPr>
          <w:ilvl w:val="0"/>
          <w:numId w:val="28"/>
        </w:numPr>
        <w:tabs>
          <w:tab w:val="left" w:pos="1126"/>
        </w:tabs>
        <w:spacing w:before="208" w:after="0" w:line="240" w:lineRule="auto"/>
        <w:ind w:left="1125" w:right="0" w:hanging="172"/>
        <w:jc w:val="left"/>
        <w:rPr>
          <w:b/>
          <w:bCs/>
          <w:sz w:val="20"/>
        </w:rPr>
      </w:pPr>
      <w:r>
        <w:rPr>
          <w:b/>
          <w:bCs/>
          <w:color w:val="231F20"/>
          <w:spacing w:val="-2"/>
          <w:sz w:val="20"/>
        </w:rPr>
        <w:t>РАЗРЕД</w:t>
      </w:r>
    </w:p>
    <w:p>
      <w:pPr>
        <w:pStyle w:val="5"/>
        <w:spacing w:before="176"/>
        <w:ind w:left="954" w:firstLine="0"/>
      </w:pPr>
      <w:r>
        <w:rPr>
          <w:color w:val="231F20"/>
          <w:w w:val="95"/>
        </w:rPr>
        <w:t>1.</w:t>
      </w:r>
      <w:r>
        <w:rPr>
          <w:color w:val="231F20"/>
          <w:spacing w:val="-2"/>
          <w:w w:val="95"/>
        </w:rPr>
        <w:t xml:space="preserve"> </w:t>
      </w:r>
      <w:r>
        <w:rPr>
          <w:color w:val="231F20"/>
          <w:w w:val="95"/>
        </w:rPr>
        <w:t>Лав</w:t>
      </w:r>
      <w:r>
        <w:rPr>
          <w:color w:val="231F20"/>
          <w:spacing w:val="-1"/>
          <w:w w:val="95"/>
        </w:rPr>
        <w:t xml:space="preserve"> </w:t>
      </w:r>
      <w:r>
        <w:rPr>
          <w:color w:val="231F20"/>
          <w:w w:val="95"/>
        </w:rPr>
        <w:t>Попов</w:t>
      </w:r>
      <w:r>
        <w:rPr>
          <w:color w:val="231F20"/>
          <w:spacing w:val="49"/>
        </w:rPr>
        <w:t xml:space="preserve"> </w:t>
      </w:r>
      <w:r>
        <w:rPr>
          <w:color w:val="231F20"/>
          <w:w w:val="95"/>
        </w:rPr>
        <w:t>24.4.2009.</w:t>
      </w:r>
      <w:r>
        <w:rPr>
          <w:color w:val="231F20"/>
          <w:spacing w:val="-1"/>
          <w:w w:val="95"/>
        </w:rPr>
        <w:t xml:space="preserve"> </w:t>
      </w:r>
      <w:r>
        <w:rPr>
          <w:color w:val="231F20"/>
          <w:w w:val="95"/>
        </w:rPr>
        <w:t>-</w:t>
      </w:r>
      <w:r>
        <w:rPr>
          <w:color w:val="231F20"/>
          <w:spacing w:val="-1"/>
          <w:w w:val="95"/>
        </w:rPr>
        <w:t xml:space="preserve"> </w:t>
      </w:r>
      <w:r>
        <w:rPr>
          <w:color w:val="231F20"/>
          <w:spacing w:val="-2"/>
          <w:w w:val="95"/>
        </w:rPr>
        <w:t>Београд</w:t>
      </w:r>
    </w:p>
    <w:p>
      <w:pPr>
        <w:pStyle w:val="11"/>
        <w:numPr>
          <w:ilvl w:val="0"/>
          <w:numId w:val="3"/>
        </w:numPr>
        <w:tabs>
          <w:tab w:val="left" w:pos="1071"/>
        </w:tabs>
        <w:spacing w:before="0" w:after="0" w:line="237" w:lineRule="exact"/>
        <w:ind w:left="1070" w:right="0" w:hanging="117"/>
        <w:jc w:val="left"/>
        <w:rPr>
          <w:sz w:val="20"/>
        </w:rPr>
      </w:pPr>
      <w:r>
        <w:rPr>
          <w:color w:val="231F20"/>
          <w:sz w:val="20"/>
        </w:rPr>
        <w:t>М.</w:t>
      </w:r>
      <w:r>
        <w:rPr>
          <w:color w:val="231F20"/>
          <w:spacing w:val="-3"/>
          <w:sz w:val="20"/>
        </w:rPr>
        <w:t xml:space="preserve"> </w:t>
      </w:r>
      <w:r>
        <w:rPr>
          <w:color w:val="231F20"/>
          <w:sz w:val="20"/>
        </w:rPr>
        <w:t>Каркаси:</w:t>
      </w:r>
      <w:r>
        <w:rPr>
          <w:color w:val="231F20"/>
          <w:spacing w:val="-1"/>
          <w:sz w:val="20"/>
        </w:rPr>
        <w:t xml:space="preserve"> </w:t>
      </w:r>
      <w:r>
        <w:rPr>
          <w:color w:val="231F20"/>
          <w:sz w:val="20"/>
        </w:rPr>
        <w:t>Етида</w:t>
      </w:r>
      <w:r>
        <w:rPr>
          <w:color w:val="231F20"/>
          <w:spacing w:val="-2"/>
          <w:sz w:val="20"/>
        </w:rPr>
        <w:t xml:space="preserve"> </w:t>
      </w:r>
      <w:r>
        <w:rPr>
          <w:color w:val="231F20"/>
          <w:sz w:val="20"/>
        </w:rPr>
        <w:t>А</w:t>
      </w:r>
      <w:r>
        <w:rPr>
          <w:color w:val="231F20"/>
          <w:spacing w:val="-1"/>
          <w:sz w:val="20"/>
        </w:rPr>
        <w:t xml:space="preserve"> </w:t>
      </w:r>
      <w:r>
        <w:rPr>
          <w:color w:val="231F20"/>
          <w:spacing w:val="-5"/>
          <w:sz w:val="20"/>
        </w:rPr>
        <w:t>дур</w:t>
      </w:r>
    </w:p>
    <w:p>
      <w:pPr>
        <w:pStyle w:val="11"/>
        <w:numPr>
          <w:ilvl w:val="0"/>
          <w:numId w:val="3"/>
        </w:numPr>
        <w:tabs>
          <w:tab w:val="left" w:pos="1071"/>
        </w:tabs>
        <w:spacing w:before="0" w:after="0" w:line="240" w:lineRule="exact"/>
        <w:ind w:left="1070" w:right="0" w:hanging="117"/>
        <w:jc w:val="left"/>
        <w:rPr>
          <w:sz w:val="20"/>
        </w:rPr>
      </w:pPr>
      <w:r>
        <w:rPr>
          <w:color w:val="231F20"/>
          <w:sz w:val="20"/>
        </w:rPr>
        <w:t xml:space="preserve">Г. Поповић: Пчелиња </w:t>
      </w:r>
      <w:r>
        <w:rPr>
          <w:color w:val="231F20"/>
          <w:spacing w:val="-2"/>
          <w:sz w:val="20"/>
        </w:rPr>
        <w:t>гозба</w:t>
      </w:r>
    </w:p>
    <w:p>
      <w:pPr>
        <w:pStyle w:val="11"/>
        <w:numPr>
          <w:ilvl w:val="0"/>
          <w:numId w:val="3"/>
        </w:numPr>
        <w:tabs>
          <w:tab w:val="left" w:pos="1071"/>
        </w:tabs>
        <w:spacing w:before="0" w:after="0" w:line="256" w:lineRule="exact"/>
        <w:ind w:left="1070" w:right="0" w:hanging="117"/>
        <w:jc w:val="left"/>
        <w:rPr>
          <w:sz w:val="20"/>
        </w:rPr>
      </w:pPr>
      <w:r>
        <w:rPr>
          <w:color w:val="231F20"/>
          <w:sz w:val="20"/>
        </w:rPr>
        <w:t>Ј.</w:t>
      </w:r>
      <w:r>
        <w:rPr>
          <w:color w:val="231F20"/>
          <w:spacing w:val="-1"/>
          <w:sz w:val="20"/>
        </w:rPr>
        <w:t xml:space="preserve"> </w:t>
      </w:r>
      <w:r>
        <w:rPr>
          <w:color w:val="231F20"/>
          <w:sz w:val="20"/>
        </w:rPr>
        <w:t xml:space="preserve">Кардосо: </w:t>
      </w:r>
      <w:r>
        <w:rPr>
          <w:color w:val="231F20"/>
          <w:spacing w:val="-2"/>
          <w:sz w:val="20"/>
        </w:rPr>
        <w:t>Милонга</w:t>
      </w:r>
    </w:p>
    <w:p>
      <w:pPr>
        <w:spacing w:before="208"/>
        <w:ind w:left="954" w:right="0" w:firstLine="0"/>
        <w:jc w:val="left"/>
        <w:rPr>
          <w:b/>
          <w:sz w:val="20"/>
        </w:rPr>
      </w:pPr>
      <w:r>
        <w:rPr>
          <w:b/>
          <w:color w:val="231F20"/>
          <w:sz w:val="20"/>
        </w:rPr>
        <w:t>Наставник</w:t>
      </w:r>
      <w:r>
        <w:rPr>
          <w:b/>
          <w:color w:val="231F20"/>
          <w:spacing w:val="-2"/>
          <w:sz w:val="20"/>
        </w:rPr>
        <w:t xml:space="preserve"> </w:t>
      </w:r>
      <w:r>
        <w:rPr>
          <w:b/>
          <w:color w:val="231F20"/>
          <w:sz w:val="20"/>
        </w:rPr>
        <w:t>:</w:t>
      </w:r>
      <w:r>
        <w:rPr>
          <w:b/>
          <w:color w:val="231F20"/>
          <w:spacing w:val="-3"/>
          <w:sz w:val="20"/>
        </w:rPr>
        <w:t xml:space="preserve"> </w:t>
      </w:r>
      <w:r>
        <w:rPr>
          <w:b/>
          <w:color w:val="231F20"/>
          <w:sz w:val="20"/>
        </w:rPr>
        <w:t>Ана</w:t>
      </w:r>
      <w:r>
        <w:rPr>
          <w:b/>
          <w:color w:val="231F20"/>
          <w:spacing w:val="-2"/>
          <w:sz w:val="20"/>
        </w:rPr>
        <w:t xml:space="preserve"> </w:t>
      </w:r>
      <w:r>
        <w:rPr>
          <w:b/>
          <w:color w:val="231F20"/>
          <w:sz w:val="20"/>
        </w:rPr>
        <w:t>Маринковић</w:t>
      </w:r>
      <w:r>
        <w:rPr>
          <w:b/>
          <w:color w:val="231F20"/>
          <w:spacing w:val="-2"/>
          <w:sz w:val="20"/>
        </w:rPr>
        <w:t xml:space="preserve"> Мујезиновић</w:t>
      </w:r>
    </w:p>
    <w:p>
      <w:pPr>
        <w:pStyle w:val="8"/>
        <w:spacing w:before="12"/>
        <w:rPr>
          <w:b/>
          <w:sz w:val="32"/>
        </w:rPr>
      </w:pPr>
    </w:p>
    <w:p>
      <w:pPr>
        <w:pStyle w:val="11"/>
        <w:numPr>
          <w:ilvl w:val="0"/>
          <w:numId w:val="28"/>
        </w:numPr>
        <w:tabs>
          <w:tab w:val="left" w:pos="1181"/>
        </w:tabs>
        <w:spacing w:before="0" w:after="0" w:line="240" w:lineRule="auto"/>
        <w:ind w:left="1180" w:right="0" w:hanging="227"/>
        <w:jc w:val="left"/>
        <w:rPr>
          <w:sz w:val="20"/>
        </w:rPr>
      </w:pPr>
      <w:r>
        <w:rPr>
          <w:rFonts w:hint="default"/>
          <w:color w:val="231F20"/>
          <w:spacing w:val="-2"/>
          <w:sz w:val="20"/>
          <w:lang w:val="en-US"/>
        </w:rPr>
        <w:t xml:space="preserve"> </w:t>
      </w:r>
      <w:r>
        <w:rPr>
          <w:b/>
          <w:bCs/>
          <w:color w:val="231F20"/>
          <w:spacing w:val="-2"/>
          <w:sz w:val="20"/>
        </w:rPr>
        <w:t>РАЗРЕД</w:t>
      </w:r>
    </w:p>
    <w:p>
      <w:pPr>
        <w:pStyle w:val="5"/>
        <w:numPr>
          <w:ilvl w:val="0"/>
          <w:numId w:val="32"/>
        </w:numPr>
        <w:tabs>
          <w:tab w:val="left" w:pos="1188"/>
        </w:tabs>
        <w:spacing w:before="186" w:after="0" w:line="280" w:lineRule="exact"/>
        <w:ind w:left="1187" w:right="0" w:hanging="234"/>
        <w:jc w:val="left"/>
      </w:pPr>
      <w:r>
        <w:rPr>
          <w:color w:val="231F20"/>
          <w:w w:val="95"/>
        </w:rPr>
        <w:t>Душан</w:t>
      </w:r>
      <w:r>
        <w:rPr>
          <w:color w:val="231F20"/>
          <w:spacing w:val="-3"/>
          <w:w w:val="95"/>
        </w:rPr>
        <w:t xml:space="preserve"> </w:t>
      </w:r>
      <w:r>
        <w:rPr>
          <w:color w:val="231F20"/>
          <w:w w:val="95"/>
        </w:rPr>
        <w:t>Рајић</w:t>
      </w:r>
      <w:r>
        <w:rPr>
          <w:color w:val="231F20"/>
          <w:spacing w:val="74"/>
          <w:w w:val="150"/>
        </w:rPr>
        <w:t xml:space="preserve"> </w:t>
      </w:r>
      <w:r>
        <w:rPr>
          <w:color w:val="231F20"/>
          <w:w w:val="95"/>
        </w:rPr>
        <w:t>6.4.2008.</w:t>
      </w:r>
      <w:r>
        <w:rPr>
          <w:color w:val="231F20"/>
          <w:spacing w:val="-1"/>
          <w:w w:val="95"/>
        </w:rPr>
        <w:t xml:space="preserve"> </w:t>
      </w:r>
      <w:r>
        <w:rPr>
          <w:color w:val="231F20"/>
          <w:w w:val="95"/>
        </w:rPr>
        <w:t xml:space="preserve">- </w:t>
      </w:r>
      <w:r>
        <w:rPr>
          <w:color w:val="231F20"/>
          <w:spacing w:val="-2"/>
          <w:w w:val="95"/>
        </w:rPr>
        <w:t>Пожаревац</w:t>
      </w:r>
    </w:p>
    <w:p>
      <w:pPr>
        <w:pStyle w:val="11"/>
        <w:numPr>
          <w:ilvl w:val="0"/>
          <w:numId w:val="3"/>
        </w:numPr>
        <w:tabs>
          <w:tab w:val="left" w:pos="1071"/>
        </w:tabs>
        <w:spacing w:before="0" w:after="0" w:line="237" w:lineRule="exact"/>
        <w:ind w:left="1070" w:right="0" w:hanging="117"/>
        <w:jc w:val="left"/>
        <w:rPr>
          <w:sz w:val="20"/>
        </w:rPr>
      </w:pPr>
      <w:r>
        <w:rPr>
          <w:color w:val="231F20"/>
          <w:sz w:val="20"/>
        </w:rPr>
        <w:t>Л.</w:t>
      </w:r>
      <w:r>
        <w:rPr>
          <w:color w:val="231F20"/>
          <w:spacing w:val="-1"/>
          <w:sz w:val="20"/>
        </w:rPr>
        <w:t xml:space="preserve"> </w:t>
      </w:r>
      <w:r>
        <w:rPr>
          <w:color w:val="231F20"/>
          <w:sz w:val="20"/>
        </w:rPr>
        <w:t xml:space="preserve">Веис: </w:t>
      </w:r>
      <w:r>
        <w:rPr>
          <w:color w:val="231F20"/>
          <w:spacing w:val="-2"/>
          <w:sz w:val="20"/>
        </w:rPr>
        <w:t>Прелудијум</w:t>
      </w:r>
    </w:p>
    <w:p>
      <w:pPr>
        <w:pStyle w:val="11"/>
        <w:numPr>
          <w:ilvl w:val="0"/>
          <w:numId w:val="3"/>
        </w:numPr>
        <w:tabs>
          <w:tab w:val="left" w:pos="1071"/>
        </w:tabs>
        <w:spacing w:before="0" w:after="0" w:line="240" w:lineRule="exact"/>
        <w:ind w:left="1070" w:right="0" w:hanging="117"/>
        <w:jc w:val="left"/>
        <w:rPr>
          <w:sz w:val="20"/>
        </w:rPr>
      </w:pPr>
      <w:r>
        <w:rPr>
          <w:color w:val="231F20"/>
          <w:sz w:val="20"/>
        </w:rPr>
        <w:t>Ј.С.</w:t>
      </w:r>
      <w:r>
        <w:rPr>
          <w:color w:val="231F20"/>
          <w:spacing w:val="-3"/>
          <w:sz w:val="20"/>
        </w:rPr>
        <w:t xml:space="preserve"> </w:t>
      </w:r>
      <w:r>
        <w:rPr>
          <w:color w:val="231F20"/>
          <w:sz w:val="20"/>
        </w:rPr>
        <w:t>Бах:</w:t>
      </w:r>
      <w:r>
        <w:rPr>
          <w:color w:val="231F20"/>
          <w:spacing w:val="-1"/>
          <w:sz w:val="20"/>
        </w:rPr>
        <w:t xml:space="preserve"> </w:t>
      </w:r>
      <w:r>
        <w:rPr>
          <w:color w:val="231F20"/>
          <w:sz w:val="20"/>
        </w:rPr>
        <w:t>Гавоте 1</w:t>
      </w:r>
      <w:r>
        <w:rPr>
          <w:color w:val="231F20"/>
          <w:spacing w:val="-1"/>
          <w:sz w:val="20"/>
        </w:rPr>
        <w:t xml:space="preserve"> </w:t>
      </w:r>
      <w:r>
        <w:rPr>
          <w:color w:val="231F20"/>
          <w:sz w:val="20"/>
        </w:rPr>
        <w:t xml:space="preserve">и </w:t>
      </w:r>
      <w:r>
        <w:rPr>
          <w:color w:val="231F20"/>
          <w:spacing w:val="-10"/>
          <w:sz w:val="20"/>
        </w:rPr>
        <w:t>2</w:t>
      </w:r>
    </w:p>
    <w:p>
      <w:pPr>
        <w:pStyle w:val="11"/>
        <w:numPr>
          <w:ilvl w:val="0"/>
          <w:numId w:val="3"/>
        </w:numPr>
        <w:tabs>
          <w:tab w:val="left" w:pos="1071"/>
        </w:tabs>
        <w:spacing w:before="0" w:after="0" w:line="256" w:lineRule="exact"/>
        <w:ind w:left="1070" w:right="0" w:hanging="117"/>
        <w:jc w:val="left"/>
        <w:rPr>
          <w:sz w:val="20"/>
        </w:rPr>
      </w:pPr>
      <w:r>
        <w:rPr>
          <w:color w:val="231F20"/>
          <w:sz w:val="20"/>
        </w:rPr>
        <w:t>Х.</w:t>
      </w:r>
      <w:r>
        <w:rPr>
          <w:color w:val="231F20"/>
          <w:spacing w:val="-3"/>
          <w:sz w:val="20"/>
        </w:rPr>
        <w:t xml:space="preserve"> </w:t>
      </w:r>
      <w:r>
        <w:rPr>
          <w:color w:val="231F20"/>
          <w:sz w:val="20"/>
        </w:rPr>
        <w:t>Бор:</w:t>
      </w:r>
      <w:r>
        <w:rPr>
          <w:color w:val="231F20"/>
          <w:spacing w:val="-1"/>
          <w:sz w:val="20"/>
        </w:rPr>
        <w:t xml:space="preserve"> </w:t>
      </w:r>
      <w:r>
        <w:rPr>
          <w:color w:val="231F20"/>
          <w:sz w:val="20"/>
        </w:rPr>
        <w:t>Етида</w:t>
      </w:r>
      <w:r>
        <w:rPr>
          <w:color w:val="231F20"/>
          <w:spacing w:val="-2"/>
          <w:sz w:val="20"/>
        </w:rPr>
        <w:t xml:space="preserve"> </w:t>
      </w:r>
      <w:r>
        <w:rPr>
          <w:color w:val="231F20"/>
          <w:sz w:val="20"/>
        </w:rPr>
        <w:t>а</w:t>
      </w:r>
      <w:r>
        <w:rPr>
          <w:color w:val="231F20"/>
          <w:spacing w:val="-2"/>
          <w:sz w:val="20"/>
        </w:rPr>
        <w:t xml:space="preserve"> </w:t>
      </w:r>
      <w:r>
        <w:rPr>
          <w:color w:val="231F20"/>
          <w:spacing w:val="-5"/>
          <w:sz w:val="20"/>
        </w:rPr>
        <w:t>мол</w:t>
      </w:r>
    </w:p>
    <w:p>
      <w:pPr>
        <w:spacing w:before="208"/>
        <w:ind w:left="954" w:right="0" w:firstLine="0"/>
        <w:jc w:val="left"/>
        <w:rPr>
          <w:b/>
          <w:sz w:val="20"/>
        </w:rPr>
      </w:pPr>
      <w:r>
        <w:rPr>
          <w:b/>
          <w:color w:val="231F20"/>
          <w:sz w:val="20"/>
        </w:rPr>
        <w:t>Наставник:</w:t>
      </w:r>
      <w:r>
        <w:rPr>
          <w:b/>
          <w:color w:val="231F20"/>
          <w:spacing w:val="-5"/>
          <w:sz w:val="20"/>
        </w:rPr>
        <w:t xml:space="preserve"> </w:t>
      </w:r>
      <w:r>
        <w:rPr>
          <w:b/>
          <w:color w:val="231F20"/>
          <w:sz w:val="20"/>
        </w:rPr>
        <w:t>Младен</w:t>
      </w:r>
      <w:r>
        <w:rPr>
          <w:b/>
          <w:color w:val="231F20"/>
          <w:spacing w:val="-4"/>
          <w:sz w:val="20"/>
        </w:rPr>
        <w:t xml:space="preserve"> </w:t>
      </w:r>
      <w:r>
        <w:rPr>
          <w:b/>
          <w:color w:val="231F20"/>
          <w:spacing w:val="-2"/>
          <w:sz w:val="20"/>
        </w:rPr>
        <w:t>Ничић</w:t>
      </w:r>
    </w:p>
    <w:p>
      <w:pPr>
        <w:pStyle w:val="8"/>
        <w:spacing w:before="4"/>
        <w:rPr>
          <w:b/>
          <w:sz w:val="31"/>
        </w:rPr>
      </w:pPr>
    </w:p>
    <w:p>
      <w:pPr>
        <w:pStyle w:val="5"/>
        <w:numPr>
          <w:ilvl w:val="0"/>
          <w:numId w:val="32"/>
        </w:numPr>
        <w:tabs>
          <w:tab w:val="left" w:pos="1188"/>
        </w:tabs>
        <w:spacing w:before="0" w:after="0" w:line="280" w:lineRule="exact"/>
        <w:ind w:left="1187" w:right="0" w:hanging="234"/>
        <w:jc w:val="left"/>
      </w:pPr>
      <w:r>
        <w:rPr>
          <w:color w:val="231F20"/>
          <w:w w:val="95"/>
        </w:rPr>
        <w:t>Адријана</w:t>
      </w:r>
      <w:r>
        <w:rPr>
          <w:color w:val="231F20"/>
          <w:spacing w:val="-4"/>
          <w:w w:val="95"/>
        </w:rPr>
        <w:t xml:space="preserve"> </w:t>
      </w:r>
      <w:r>
        <w:rPr>
          <w:color w:val="231F20"/>
          <w:w w:val="95"/>
        </w:rPr>
        <w:t>Траиловић</w:t>
      </w:r>
      <w:r>
        <w:rPr>
          <w:color w:val="231F20"/>
          <w:spacing w:val="72"/>
          <w:w w:val="150"/>
        </w:rPr>
        <w:t xml:space="preserve"> </w:t>
      </w:r>
      <w:r>
        <w:rPr>
          <w:color w:val="231F20"/>
          <w:w w:val="95"/>
        </w:rPr>
        <w:t>7.2.2009.</w:t>
      </w:r>
      <w:r>
        <w:rPr>
          <w:color w:val="231F20"/>
          <w:spacing w:val="-1"/>
          <w:w w:val="95"/>
        </w:rPr>
        <w:t xml:space="preserve"> </w:t>
      </w:r>
      <w:r>
        <w:rPr>
          <w:color w:val="231F20"/>
          <w:w w:val="95"/>
        </w:rPr>
        <w:t>–</w:t>
      </w:r>
      <w:r>
        <w:rPr>
          <w:color w:val="231F20"/>
          <w:spacing w:val="-1"/>
          <w:w w:val="95"/>
        </w:rPr>
        <w:t xml:space="preserve"> </w:t>
      </w:r>
      <w:r>
        <w:rPr>
          <w:color w:val="231F20"/>
          <w:spacing w:val="-2"/>
          <w:w w:val="95"/>
        </w:rPr>
        <w:t>Смед.Паланка</w:t>
      </w:r>
    </w:p>
    <w:p>
      <w:pPr>
        <w:pStyle w:val="8"/>
        <w:spacing w:line="237" w:lineRule="exact"/>
        <w:ind w:left="954"/>
      </w:pPr>
      <w:r>
        <w:rPr>
          <w:color w:val="231F20"/>
        </w:rPr>
        <w:t>-М.Д.Пухол:</w:t>
      </w:r>
      <w:r>
        <w:rPr>
          <w:color w:val="231F20"/>
          <w:spacing w:val="-3"/>
        </w:rPr>
        <w:t xml:space="preserve"> </w:t>
      </w:r>
      <w:r>
        <w:rPr>
          <w:color w:val="231F20"/>
        </w:rPr>
        <w:t>Танго</w:t>
      </w:r>
      <w:r>
        <w:rPr>
          <w:color w:val="231F20"/>
          <w:spacing w:val="-2"/>
        </w:rPr>
        <w:t xml:space="preserve"> издалека,</w:t>
      </w:r>
    </w:p>
    <w:p>
      <w:pPr>
        <w:pStyle w:val="8"/>
        <w:spacing w:line="256" w:lineRule="exact"/>
        <w:ind w:left="954"/>
      </w:pPr>
      <w:r>
        <w:rPr>
          <w:color w:val="231F20"/>
        </w:rPr>
        <w:t>-Ф.Тарега:</w:t>
      </w:r>
      <w:r>
        <w:rPr>
          <w:color w:val="231F20"/>
          <w:spacing w:val="-3"/>
        </w:rPr>
        <w:t xml:space="preserve"> </w:t>
      </w:r>
      <w:r>
        <w:rPr>
          <w:color w:val="231F20"/>
        </w:rPr>
        <w:t>Розита</w:t>
      </w:r>
      <w:r>
        <w:rPr>
          <w:color w:val="231F20"/>
          <w:spacing w:val="-2"/>
        </w:rPr>
        <w:t xml:space="preserve"> полка</w:t>
      </w:r>
    </w:p>
    <w:p>
      <w:pPr>
        <w:spacing w:before="207"/>
        <w:ind w:left="954" w:right="0" w:firstLine="0"/>
        <w:jc w:val="left"/>
        <w:rPr>
          <w:b/>
          <w:sz w:val="20"/>
        </w:rPr>
      </w:pPr>
      <w:r>
        <w:rPr>
          <w:b/>
          <w:color w:val="231F20"/>
          <w:sz w:val="20"/>
        </w:rPr>
        <w:t>Наставник:</w:t>
      </w:r>
      <w:r>
        <w:rPr>
          <w:b/>
          <w:color w:val="231F20"/>
          <w:spacing w:val="-8"/>
          <w:sz w:val="20"/>
        </w:rPr>
        <w:t xml:space="preserve"> </w:t>
      </w:r>
      <w:r>
        <w:rPr>
          <w:b/>
          <w:color w:val="231F20"/>
          <w:sz w:val="20"/>
        </w:rPr>
        <w:t>Јасмина</w:t>
      </w:r>
      <w:r>
        <w:rPr>
          <w:b/>
          <w:color w:val="231F20"/>
          <w:spacing w:val="-7"/>
          <w:sz w:val="20"/>
        </w:rPr>
        <w:t xml:space="preserve"> </w:t>
      </w:r>
      <w:r>
        <w:rPr>
          <w:b/>
          <w:color w:val="231F20"/>
          <w:spacing w:val="-2"/>
          <w:sz w:val="20"/>
        </w:rPr>
        <w:t>Драгићевић</w:t>
      </w:r>
    </w:p>
    <w:p>
      <w:pPr>
        <w:spacing w:after="0"/>
        <w:jc w:val="left"/>
        <w:rPr>
          <w:sz w:val="20"/>
        </w:rPr>
        <w:sectPr>
          <w:pgSz w:w="8740" w:h="12250"/>
          <w:pgMar w:top="1040" w:right="420" w:bottom="1120" w:left="860" w:header="656" w:footer="938" w:gutter="0"/>
          <w:cols w:space="720" w:num="1"/>
        </w:sectPr>
      </w:pPr>
    </w:p>
    <w:p>
      <w:pPr>
        <w:tabs>
          <w:tab w:val="left" w:pos="4935"/>
        </w:tabs>
        <w:spacing w:before="145"/>
        <w:ind w:left="954" w:right="0" w:firstLine="0"/>
        <w:jc w:val="left"/>
        <w:rPr>
          <w:b/>
          <w:color w:val="231F20"/>
          <w:spacing w:val="-2"/>
          <w:sz w:val="24"/>
        </w:rPr>
      </w:pPr>
      <w:r>
        <w:rPr>
          <w:b/>
          <w:color w:val="231F20"/>
          <w:spacing w:val="-2"/>
          <w:sz w:val="30"/>
        </w:rPr>
        <w:t>КЛАРИНЕТ</w:t>
      </w:r>
      <w:r>
        <w:rPr>
          <w:rFonts w:ascii="Times New Roman" w:hAnsi="Times New Roman"/>
          <w:color w:val="231F20"/>
          <w:sz w:val="30"/>
        </w:rPr>
        <w:tab/>
      </w:r>
      <w:r>
        <w:rPr>
          <w:b/>
          <w:color w:val="231F20"/>
          <w:spacing w:val="-2"/>
          <w:sz w:val="24"/>
        </w:rPr>
        <w:t>6.12.2022.</w:t>
      </w:r>
    </w:p>
    <w:p>
      <w:pPr>
        <w:tabs>
          <w:tab w:val="left" w:pos="4935"/>
        </w:tabs>
        <w:spacing w:before="145"/>
        <w:ind w:left="954" w:right="0" w:firstLine="0"/>
        <w:jc w:val="left"/>
        <w:rPr>
          <w:b/>
          <w:color w:val="231F20"/>
          <w:spacing w:val="-2"/>
          <w:sz w:val="24"/>
        </w:rPr>
      </w:pPr>
    </w:p>
    <w:p>
      <w:pPr>
        <w:pStyle w:val="8"/>
        <w:spacing w:before="138"/>
        <w:ind w:left="954"/>
        <w:rPr>
          <w:b/>
          <w:bCs/>
          <w:color w:val="231F20"/>
          <w:spacing w:val="-2"/>
        </w:rPr>
      </w:pPr>
      <w:r>
        <w:rPr>
          <w:b/>
          <w:bCs/>
          <w:color w:val="231F20"/>
        </w:rPr>
        <w:t xml:space="preserve">I </w:t>
      </w:r>
      <w:r>
        <w:rPr>
          <w:b/>
          <w:bCs/>
          <w:color w:val="231F20"/>
          <w:spacing w:val="-2"/>
        </w:rPr>
        <w:t>РАЗРЕД</w:t>
      </w:r>
    </w:p>
    <w:p>
      <w:pPr>
        <w:pStyle w:val="8"/>
        <w:spacing w:before="138"/>
        <w:ind w:left="954"/>
        <w:rPr>
          <w:color w:val="231F20"/>
          <w:spacing w:val="-2"/>
        </w:rPr>
      </w:pPr>
    </w:p>
    <w:p>
      <w:pPr>
        <w:pStyle w:val="5"/>
        <w:numPr>
          <w:ilvl w:val="0"/>
          <w:numId w:val="33"/>
        </w:numPr>
        <w:tabs>
          <w:tab w:val="left" w:pos="1188"/>
        </w:tabs>
        <w:spacing w:before="146" w:after="0" w:line="270" w:lineRule="exact"/>
        <w:ind w:left="1187" w:right="0" w:hanging="234"/>
        <w:jc w:val="left"/>
      </w:pPr>
      <w:r>
        <w:rPr>
          <w:color w:val="231F20"/>
          <w:w w:val="95"/>
        </w:rPr>
        <w:t>Алекса</w:t>
      </w:r>
      <w:r>
        <w:rPr>
          <w:color w:val="231F20"/>
          <w:spacing w:val="-1"/>
          <w:w w:val="95"/>
        </w:rPr>
        <w:t xml:space="preserve"> </w:t>
      </w:r>
      <w:r>
        <w:rPr>
          <w:color w:val="231F20"/>
          <w:w w:val="95"/>
        </w:rPr>
        <w:t>Којић</w:t>
      </w:r>
      <w:r>
        <w:rPr>
          <w:color w:val="231F20"/>
          <w:spacing w:val="51"/>
        </w:rPr>
        <w:t xml:space="preserve"> </w:t>
      </w:r>
      <w:r>
        <w:rPr>
          <w:color w:val="231F20"/>
          <w:w w:val="95"/>
        </w:rPr>
        <w:t>17.7.2012.</w:t>
      </w:r>
      <w:r>
        <w:rPr>
          <w:color w:val="231F20"/>
          <w:spacing w:val="-3"/>
        </w:rPr>
        <w:t xml:space="preserve"> </w:t>
      </w:r>
      <w:r>
        <w:rPr>
          <w:color w:val="231F20"/>
          <w:spacing w:val="-2"/>
          <w:w w:val="95"/>
        </w:rPr>
        <w:t>Неготин</w:t>
      </w:r>
    </w:p>
    <w:p>
      <w:pPr>
        <w:pStyle w:val="11"/>
        <w:numPr>
          <w:ilvl w:val="0"/>
          <w:numId w:val="3"/>
        </w:numPr>
        <w:tabs>
          <w:tab w:val="left" w:pos="1071"/>
        </w:tabs>
        <w:spacing w:before="0" w:after="0" w:line="217" w:lineRule="exact"/>
        <w:ind w:left="1070" w:right="0" w:hanging="117"/>
        <w:jc w:val="left"/>
        <w:rPr>
          <w:sz w:val="20"/>
        </w:rPr>
      </w:pPr>
      <w:r>
        <w:rPr>
          <w:color w:val="231F20"/>
          <w:sz w:val="20"/>
        </w:rPr>
        <w:t>Л.</w:t>
      </w:r>
      <w:r>
        <w:rPr>
          <w:color w:val="231F20"/>
          <w:spacing w:val="-1"/>
          <w:sz w:val="20"/>
        </w:rPr>
        <w:t xml:space="preserve"> </w:t>
      </w:r>
      <w:r>
        <w:rPr>
          <w:color w:val="231F20"/>
          <w:sz w:val="20"/>
        </w:rPr>
        <w:t xml:space="preserve">ван Бетовен: Ода </w:t>
      </w:r>
      <w:r>
        <w:rPr>
          <w:color w:val="231F20"/>
          <w:spacing w:val="-2"/>
          <w:sz w:val="20"/>
        </w:rPr>
        <w:t>радости</w:t>
      </w:r>
    </w:p>
    <w:p>
      <w:pPr>
        <w:pStyle w:val="11"/>
        <w:numPr>
          <w:ilvl w:val="0"/>
          <w:numId w:val="3"/>
        </w:numPr>
        <w:tabs>
          <w:tab w:val="left" w:pos="1071"/>
        </w:tabs>
        <w:spacing w:before="0" w:after="0" w:line="246" w:lineRule="exact"/>
        <w:ind w:left="1070" w:right="0" w:hanging="117"/>
        <w:jc w:val="left"/>
        <w:rPr>
          <w:sz w:val="20"/>
        </w:rPr>
      </w:pPr>
      <w:r>
        <w:rPr>
          <w:color w:val="231F20"/>
          <w:sz w:val="20"/>
        </w:rPr>
        <w:t>Радивој</w:t>
      </w:r>
      <w:r>
        <w:rPr>
          <w:color w:val="231F20"/>
          <w:spacing w:val="-11"/>
          <w:sz w:val="20"/>
        </w:rPr>
        <w:t xml:space="preserve"> </w:t>
      </w:r>
      <w:r>
        <w:rPr>
          <w:color w:val="231F20"/>
          <w:sz w:val="20"/>
        </w:rPr>
        <w:t>Лазић:Минијатурни</w:t>
      </w:r>
      <w:r>
        <w:rPr>
          <w:color w:val="231F20"/>
          <w:spacing w:val="-11"/>
          <w:sz w:val="20"/>
        </w:rPr>
        <w:t xml:space="preserve"> </w:t>
      </w:r>
      <w:r>
        <w:rPr>
          <w:color w:val="231F20"/>
          <w:spacing w:val="-2"/>
          <w:sz w:val="20"/>
        </w:rPr>
        <w:t>валцер</w:t>
      </w:r>
    </w:p>
    <w:p>
      <w:pPr>
        <w:spacing w:before="208"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pStyle w:val="8"/>
        <w:spacing w:before="9"/>
        <w:rPr>
          <w:b/>
          <w:sz w:val="27"/>
        </w:rPr>
      </w:pPr>
    </w:p>
    <w:p>
      <w:pPr>
        <w:pStyle w:val="5"/>
        <w:numPr>
          <w:ilvl w:val="0"/>
          <w:numId w:val="33"/>
        </w:numPr>
        <w:tabs>
          <w:tab w:val="left" w:pos="1188"/>
        </w:tabs>
        <w:spacing w:before="0" w:after="0" w:line="270" w:lineRule="exact"/>
        <w:ind w:left="1187" w:right="0" w:hanging="234"/>
        <w:jc w:val="left"/>
      </w:pPr>
      <w:r>
        <w:rPr>
          <w:color w:val="231F20"/>
          <w:w w:val="95"/>
        </w:rPr>
        <w:t>Анђелија</w:t>
      </w:r>
      <w:r>
        <w:rPr>
          <w:color w:val="231F20"/>
          <w:spacing w:val="-1"/>
          <w:w w:val="95"/>
        </w:rPr>
        <w:t xml:space="preserve"> </w:t>
      </w:r>
      <w:r>
        <w:rPr>
          <w:color w:val="231F20"/>
          <w:w w:val="95"/>
        </w:rPr>
        <w:t>Андробић</w:t>
      </w:r>
      <w:r>
        <w:rPr>
          <w:color w:val="231F20"/>
          <w:spacing w:val="-1"/>
          <w:w w:val="95"/>
        </w:rPr>
        <w:t xml:space="preserve"> </w:t>
      </w:r>
      <w:r>
        <w:rPr>
          <w:color w:val="231F20"/>
          <w:w w:val="95"/>
        </w:rPr>
        <w:t>18.8.2014.</w:t>
      </w:r>
      <w:r>
        <w:rPr>
          <w:color w:val="231F20"/>
          <w:spacing w:val="-1"/>
          <w:w w:val="95"/>
        </w:rPr>
        <w:t xml:space="preserve"> </w:t>
      </w:r>
      <w:r>
        <w:rPr>
          <w:color w:val="231F20"/>
          <w:w w:val="95"/>
        </w:rPr>
        <w:t>-</w:t>
      </w:r>
      <w:r>
        <w:rPr>
          <w:color w:val="231F20"/>
          <w:spacing w:val="-1"/>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11"/>
        <w:numPr>
          <w:ilvl w:val="0"/>
          <w:numId w:val="3"/>
        </w:numPr>
        <w:tabs>
          <w:tab w:val="left" w:pos="1071"/>
        </w:tabs>
        <w:spacing w:before="0" w:after="0" w:line="217" w:lineRule="exact"/>
        <w:ind w:left="1070" w:right="0" w:hanging="117"/>
        <w:jc w:val="left"/>
        <w:rPr>
          <w:sz w:val="20"/>
        </w:rPr>
      </w:pPr>
      <w:r>
        <w:rPr>
          <w:color w:val="231F20"/>
          <w:sz w:val="20"/>
        </w:rPr>
        <w:t>Светли,</w:t>
      </w:r>
      <w:r>
        <w:rPr>
          <w:color w:val="231F20"/>
          <w:spacing w:val="-2"/>
          <w:sz w:val="20"/>
        </w:rPr>
        <w:t xml:space="preserve"> </w:t>
      </w:r>
      <w:r>
        <w:rPr>
          <w:color w:val="231F20"/>
          <w:sz w:val="20"/>
        </w:rPr>
        <w:t>светли,</w:t>
      </w:r>
      <w:r>
        <w:rPr>
          <w:color w:val="231F20"/>
          <w:spacing w:val="-2"/>
          <w:sz w:val="20"/>
        </w:rPr>
        <w:t xml:space="preserve"> </w:t>
      </w:r>
      <w:r>
        <w:rPr>
          <w:color w:val="231F20"/>
          <w:sz w:val="20"/>
        </w:rPr>
        <w:t>мала</w:t>
      </w:r>
      <w:r>
        <w:rPr>
          <w:color w:val="231F20"/>
          <w:spacing w:val="-2"/>
          <w:sz w:val="20"/>
        </w:rPr>
        <w:t xml:space="preserve"> звездо</w:t>
      </w:r>
    </w:p>
    <w:p>
      <w:pPr>
        <w:pStyle w:val="11"/>
        <w:numPr>
          <w:ilvl w:val="0"/>
          <w:numId w:val="3"/>
        </w:numPr>
        <w:tabs>
          <w:tab w:val="left" w:pos="1071"/>
        </w:tabs>
        <w:spacing w:before="0" w:after="0" w:line="246" w:lineRule="exact"/>
        <w:ind w:left="1070" w:right="0" w:hanging="117"/>
        <w:jc w:val="left"/>
        <w:rPr>
          <w:sz w:val="20"/>
        </w:rPr>
      </w:pPr>
      <w:r>
        <w:rPr>
          <w:color w:val="231F20"/>
          <w:sz w:val="20"/>
        </w:rPr>
        <w:t>Л.</w:t>
      </w:r>
      <w:r>
        <w:rPr>
          <w:color w:val="231F20"/>
          <w:spacing w:val="-1"/>
          <w:sz w:val="20"/>
        </w:rPr>
        <w:t xml:space="preserve"> </w:t>
      </w:r>
      <w:r>
        <w:rPr>
          <w:color w:val="231F20"/>
          <w:sz w:val="20"/>
        </w:rPr>
        <w:t xml:space="preserve">ван Бетовен: Ода </w:t>
      </w:r>
      <w:r>
        <w:rPr>
          <w:color w:val="231F20"/>
          <w:spacing w:val="-2"/>
          <w:sz w:val="20"/>
        </w:rPr>
        <w:t>радости</w:t>
      </w:r>
    </w:p>
    <w:p>
      <w:pPr>
        <w:spacing w:before="209"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pStyle w:val="8"/>
        <w:spacing w:before="9"/>
        <w:rPr>
          <w:b/>
          <w:sz w:val="27"/>
        </w:rPr>
      </w:pPr>
    </w:p>
    <w:p>
      <w:pPr>
        <w:pStyle w:val="5"/>
        <w:numPr>
          <w:ilvl w:val="0"/>
          <w:numId w:val="33"/>
        </w:numPr>
        <w:tabs>
          <w:tab w:val="left" w:pos="1188"/>
        </w:tabs>
        <w:spacing w:before="0" w:after="0" w:line="270" w:lineRule="exact"/>
        <w:ind w:left="1187" w:right="0" w:hanging="234"/>
        <w:jc w:val="left"/>
      </w:pPr>
      <w:r>
        <w:rPr>
          <w:color w:val="231F20"/>
          <w:w w:val="95"/>
        </w:rPr>
        <w:t>Михајло</w:t>
      </w:r>
      <w:r>
        <w:rPr>
          <w:color w:val="231F20"/>
          <w:spacing w:val="-1"/>
          <w:w w:val="95"/>
        </w:rPr>
        <w:t xml:space="preserve"> </w:t>
      </w:r>
      <w:r>
        <w:rPr>
          <w:color w:val="231F20"/>
          <w:w w:val="95"/>
        </w:rPr>
        <w:t>Калиновић</w:t>
      </w:r>
      <w:r>
        <w:rPr>
          <w:color w:val="231F20"/>
          <w:spacing w:val="-3"/>
        </w:rPr>
        <w:t xml:space="preserve"> </w:t>
      </w:r>
      <w:r>
        <w:rPr>
          <w:color w:val="231F20"/>
          <w:w w:val="95"/>
        </w:rPr>
        <w:t>14.10.2013.</w:t>
      </w:r>
      <w:r>
        <w:rPr>
          <w:color w:val="231F20"/>
          <w:spacing w:val="-3"/>
        </w:rPr>
        <w:t xml:space="preserve"> </w:t>
      </w:r>
      <w:r>
        <w:rPr>
          <w:color w:val="231F20"/>
          <w:w w:val="95"/>
        </w:rPr>
        <w:t>-</w:t>
      </w:r>
      <w:r>
        <w:rPr>
          <w:color w:val="231F20"/>
          <w:spacing w:val="-3"/>
        </w:rPr>
        <w:t xml:space="preserve"> </w:t>
      </w:r>
      <w:r>
        <w:rPr>
          <w:color w:val="231F20"/>
          <w:spacing w:val="-2"/>
          <w:w w:val="95"/>
        </w:rPr>
        <w:t>Неготин</w:t>
      </w:r>
    </w:p>
    <w:p>
      <w:pPr>
        <w:pStyle w:val="11"/>
        <w:numPr>
          <w:ilvl w:val="0"/>
          <w:numId w:val="3"/>
        </w:numPr>
        <w:tabs>
          <w:tab w:val="left" w:pos="1071"/>
        </w:tabs>
        <w:spacing w:before="0" w:after="0" w:line="217" w:lineRule="exact"/>
        <w:ind w:left="1070" w:right="0" w:hanging="117"/>
        <w:jc w:val="left"/>
        <w:rPr>
          <w:sz w:val="20"/>
        </w:rPr>
      </w:pPr>
      <w:r>
        <w:rPr>
          <w:color w:val="231F20"/>
          <w:sz w:val="20"/>
        </w:rPr>
        <w:t>Радивој</w:t>
      </w:r>
      <w:r>
        <w:rPr>
          <w:color w:val="231F20"/>
          <w:spacing w:val="-4"/>
          <w:sz w:val="20"/>
        </w:rPr>
        <w:t xml:space="preserve"> </w:t>
      </w:r>
      <w:r>
        <w:rPr>
          <w:color w:val="231F20"/>
          <w:sz w:val="20"/>
        </w:rPr>
        <w:t>Лазић:</w:t>
      </w:r>
      <w:r>
        <w:rPr>
          <w:color w:val="231F20"/>
          <w:spacing w:val="-4"/>
          <w:sz w:val="20"/>
        </w:rPr>
        <w:t xml:space="preserve"> </w:t>
      </w:r>
      <w:r>
        <w:rPr>
          <w:color w:val="231F20"/>
          <w:sz w:val="20"/>
        </w:rPr>
        <w:t>Минијатурни</w:t>
      </w:r>
      <w:r>
        <w:rPr>
          <w:color w:val="231F20"/>
          <w:spacing w:val="-3"/>
          <w:sz w:val="20"/>
        </w:rPr>
        <w:t xml:space="preserve"> </w:t>
      </w:r>
      <w:r>
        <w:rPr>
          <w:color w:val="231F20"/>
          <w:spacing w:val="-2"/>
          <w:sz w:val="20"/>
        </w:rPr>
        <w:t>валцер</w:t>
      </w:r>
    </w:p>
    <w:p>
      <w:pPr>
        <w:pStyle w:val="11"/>
        <w:numPr>
          <w:ilvl w:val="0"/>
          <w:numId w:val="3"/>
        </w:numPr>
        <w:tabs>
          <w:tab w:val="left" w:pos="1071"/>
        </w:tabs>
        <w:spacing w:before="0" w:after="0" w:line="246" w:lineRule="exact"/>
        <w:ind w:left="1070" w:right="0" w:hanging="117"/>
        <w:jc w:val="left"/>
        <w:rPr>
          <w:sz w:val="20"/>
        </w:rPr>
      </w:pPr>
      <w:r>
        <w:rPr>
          <w:color w:val="231F20"/>
          <w:sz w:val="20"/>
        </w:rPr>
        <w:t>Р.</w:t>
      </w:r>
      <w:r>
        <w:rPr>
          <w:color w:val="231F20"/>
          <w:spacing w:val="-4"/>
          <w:sz w:val="20"/>
        </w:rPr>
        <w:t xml:space="preserve"> </w:t>
      </w:r>
      <w:r>
        <w:rPr>
          <w:color w:val="231F20"/>
          <w:sz w:val="20"/>
        </w:rPr>
        <w:t>Шуман:</w:t>
      </w:r>
      <w:r>
        <w:rPr>
          <w:color w:val="231F20"/>
          <w:spacing w:val="-3"/>
          <w:sz w:val="20"/>
        </w:rPr>
        <w:t xml:space="preserve"> </w:t>
      </w:r>
      <w:r>
        <w:rPr>
          <w:color w:val="231F20"/>
          <w:spacing w:val="-2"/>
          <w:sz w:val="20"/>
        </w:rPr>
        <w:t>Мелодија</w:t>
      </w:r>
    </w:p>
    <w:p>
      <w:pPr>
        <w:spacing w:before="208"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pStyle w:val="8"/>
        <w:spacing w:before="9"/>
        <w:rPr>
          <w:b/>
          <w:sz w:val="27"/>
        </w:rPr>
      </w:pPr>
    </w:p>
    <w:p>
      <w:pPr>
        <w:pStyle w:val="5"/>
        <w:numPr>
          <w:ilvl w:val="0"/>
          <w:numId w:val="33"/>
        </w:numPr>
        <w:tabs>
          <w:tab w:val="left" w:pos="1188"/>
        </w:tabs>
        <w:spacing w:before="0" w:after="0" w:line="270" w:lineRule="exact"/>
        <w:ind w:left="1187" w:right="0" w:hanging="234"/>
        <w:jc w:val="left"/>
      </w:pPr>
      <w:r>
        <w:rPr>
          <w:color w:val="231F20"/>
          <w:w w:val="95"/>
        </w:rPr>
        <w:t>Новак</w:t>
      </w:r>
      <w:r>
        <w:rPr>
          <w:color w:val="231F20"/>
          <w:spacing w:val="-4"/>
          <w:w w:val="95"/>
        </w:rPr>
        <w:t xml:space="preserve"> </w:t>
      </w:r>
      <w:r>
        <w:rPr>
          <w:color w:val="231F20"/>
          <w:w w:val="95"/>
        </w:rPr>
        <w:t>Старчевић</w:t>
      </w:r>
      <w:r>
        <w:rPr>
          <w:color w:val="231F20"/>
          <w:spacing w:val="-3"/>
          <w:w w:val="95"/>
        </w:rPr>
        <w:t xml:space="preserve"> </w:t>
      </w:r>
      <w:r>
        <w:rPr>
          <w:color w:val="231F20"/>
          <w:w w:val="95"/>
        </w:rPr>
        <w:t>19.2.2013.</w:t>
      </w:r>
      <w:r>
        <w:rPr>
          <w:color w:val="231F20"/>
          <w:spacing w:val="-3"/>
          <w:w w:val="95"/>
        </w:rPr>
        <w:t xml:space="preserve"> </w:t>
      </w:r>
      <w:r>
        <w:rPr>
          <w:color w:val="231F20"/>
          <w:w w:val="95"/>
        </w:rPr>
        <w:t>-</w:t>
      </w:r>
      <w:r>
        <w:rPr>
          <w:color w:val="231F20"/>
          <w:spacing w:val="-3"/>
          <w:w w:val="95"/>
        </w:rPr>
        <w:t xml:space="preserve"> </w:t>
      </w:r>
      <w:r>
        <w:rPr>
          <w:color w:val="231F20"/>
          <w:spacing w:val="-5"/>
          <w:w w:val="95"/>
        </w:rPr>
        <w:t>Бор</w:t>
      </w:r>
    </w:p>
    <w:p>
      <w:pPr>
        <w:pStyle w:val="11"/>
        <w:numPr>
          <w:ilvl w:val="0"/>
          <w:numId w:val="3"/>
        </w:numPr>
        <w:tabs>
          <w:tab w:val="left" w:pos="1071"/>
        </w:tabs>
        <w:spacing w:before="0" w:after="0" w:line="217" w:lineRule="exact"/>
        <w:ind w:left="1070" w:right="0" w:hanging="117"/>
        <w:jc w:val="left"/>
        <w:rPr>
          <w:sz w:val="20"/>
        </w:rPr>
      </w:pPr>
      <w:r>
        <w:rPr>
          <w:color w:val="231F20"/>
          <w:sz w:val="20"/>
        </w:rPr>
        <w:t>Л.</w:t>
      </w:r>
      <w:r>
        <w:rPr>
          <w:color w:val="231F20"/>
          <w:spacing w:val="-1"/>
          <w:sz w:val="20"/>
        </w:rPr>
        <w:t xml:space="preserve"> </w:t>
      </w:r>
      <w:r>
        <w:rPr>
          <w:color w:val="231F20"/>
          <w:sz w:val="20"/>
        </w:rPr>
        <w:t xml:space="preserve">ван Бетовен: Ода </w:t>
      </w:r>
      <w:r>
        <w:rPr>
          <w:color w:val="231F20"/>
          <w:spacing w:val="-2"/>
          <w:sz w:val="20"/>
        </w:rPr>
        <w:t>радости</w:t>
      </w:r>
    </w:p>
    <w:p>
      <w:pPr>
        <w:pStyle w:val="11"/>
        <w:numPr>
          <w:ilvl w:val="0"/>
          <w:numId w:val="3"/>
        </w:numPr>
        <w:tabs>
          <w:tab w:val="left" w:pos="1071"/>
        </w:tabs>
        <w:spacing w:before="0" w:after="0" w:line="246" w:lineRule="exact"/>
        <w:ind w:left="1070" w:right="0" w:hanging="117"/>
        <w:jc w:val="left"/>
        <w:rPr>
          <w:sz w:val="20"/>
        </w:rPr>
      </w:pPr>
      <w:r>
        <w:rPr>
          <w:color w:val="231F20"/>
          <w:sz w:val="20"/>
        </w:rPr>
        <w:t>Р.</w:t>
      </w:r>
      <w:r>
        <w:rPr>
          <w:color w:val="231F20"/>
          <w:spacing w:val="-4"/>
          <w:sz w:val="20"/>
        </w:rPr>
        <w:t xml:space="preserve"> </w:t>
      </w:r>
      <w:r>
        <w:rPr>
          <w:color w:val="231F20"/>
          <w:sz w:val="20"/>
        </w:rPr>
        <w:t>Шуман:</w:t>
      </w:r>
      <w:r>
        <w:rPr>
          <w:color w:val="231F20"/>
          <w:spacing w:val="-3"/>
          <w:sz w:val="20"/>
        </w:rPr>
        <w:t xml:space="preserve"> </w:t>
      </w:r>
      <w:r>
        <w:rPr>
          <w:color w:val="231F20"/>
          <w:spacing w:val="-2"/>
          <w:sz w:val="20"/>
        </w:rPr>
        <w:t>Мелодија</w:t>
      </w:r>
    </w:p>
    <w:p>
      <w:pPr>
        <w:spacing w:before="208"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pStyle w:val="8"/>
        <w:spacing w:before="9"/>
        <w:rPr>
          <w:b/>
          <w:sz w:val="27"/>
        </w:rPr>
      </w:pPr>
    </w:p>
    <w:p>
      <w:pPr>
        <w:pStyle w:val="5"/>
        <w:numPr>
          <w:ilvl w:val="0"/>
          <w:numId w:val="33"/>
        </w:numPr>
        <w:tabs>
          <w:tab w:val="left" w:pos="1188"/>
        </w:tabs>
        <w:spacing w:before="0" w:after="0" w:line="270" w:lineRule="exact"/>
        <w:ind w:left="1187" w:right="0" w:hanging="234"/>
        <w:jc w:val="left"/>
      </w:pPr>
      <w:r>
        <w:rPr>
          <w:color w:val="231F20"/>
          <w:w w:val="95"/>
        </w:rPr>
        <w:t>Огњен</w:t>
      </w:r>
      <w:r>
        <w:rPr>
          <w:color w:val="231F20"/>
          <w:spacing w:val="-1"/>
          <w:w w:val="95"/>
        </w:rPr>
        <w:t xml:space="preserve"> </w:t>
      </w:r>
      <w:r>
        <w:rPr>
          <w:color w:val="231F20"/>
          <w:w w:val="95"/>
        </w:rPr>
        <w:t>Видановић</w:t>
      </w:r>
      <w:r>
        <w:rPr>
          <w:color w:val="231F20"/>
          <w:spacing w:val="-3"/>
        </w:rPr>
        <w:t xml:space="preserve"> </w:t>
      </w:r>
      <w:r>
        <w:rPr>
          <w:color w:val="231F20"/>
          <w:w w:val="95"/>
        </w:rPr>
        <w:t>21.4.2014.</w:t>
      </w:r>
      <w:r>
        <w:rPr>
          <w:color w:val="231F20"/>
          <w:spacing w:val="-3"/>
        </w:rPr>
        <w:t xml:space="preserve"> </w:t>
      </w:r>
      <w:r>
        <w:rPr>
          <w:color w:val="231F20"/>
          <w:w w:val="95"/>
        </w:rPr>
        <w:t>-</w:t>
      </w:r>
      <w:r>
        <w:rPr>
          <w:color w:val="231F20"/>
          <w:spacing w:val="-3"/>
        </w:rPr>
        <w:t xml:space="preserve"> </w:t>
      </w:r>
      <w:r>
        <w:rPr>
          <w:color w:val="231F20"/>
          <w:spacing w:val="-5"/>
          <w:w w:val="95"/>
        </w:rPr>
        <w:t>Бор</w:t>
      </w:r>
    </w:p>
    <w:p>
      <w:pPr>
        <w:pStyle w:val="11"/>
        <w:numPr>
          <w:ilvl w:val="0"/>
          <w:numId w:val="3"/>
        </w:numPr>
        <w:tabs>
          <w:tab w:val="left" w:pos="1071"/>
        </w:tabs>
        <w:spacing w:before="0" w:after="0" w:line="217" w:lineRule="exact"/>
        <w:ind w:left="1070" w:right="0" w:hanging="117"/>
        <w:jc w:val="left"/>
        <w:rPr>
          <w:sz w:val="20"/>
        </w:rPr>
      </w:pPr>
      <w:r>
        <w:rPr>
          <w:color w:val="231F20"/>
          <w:sz w:val="20"/>
        </w:rPr>
        <w:t>Светли,</w:t>
      </w:r>
      <w:r>
        <w:rPr>
          <w:color w:val="231F20"/>
          <w:spacing w:val="-2"/>
          <w:sz w:val="20"/>
        </w:rPr>
        <w:t xml:space="preserve"> </w:t>
      </w:r>
      <w:r>
        <w:rPr>
          <w:color w:val="231F20"/>
          <w:sz w:val="20"/>
        </w:rPr>
        <w:t>светли,</w:t>
      </w:r>
      <w:r>
        <w:rPr>
          <w:color w:val="231F20"/>
          <w:spacing w:val="-2"/>
          <w:sz w:val="20"/>
        </w:rPr>
        <w:t xml:space="preserve"> </w:t>
      </w:r>
      <w:r>
        <w:rPr>
          <w:color w:val="231F20"/>
          <w:sz w:val="20"/>
        </w:rPr>
        <w:t>мала</w:t>
      </w:r>
      <w:r>
        <w:rPr>
          <w:color w:val="231F20"/>
          <w:spacing w:val="-2"/>
          <w:sz w:val="20"/>
        </w:rPr>
        <w:t xml:space="preserve"> звездо</w:t>
      </w:r>
    </w:p>
    <w:p>
      <w:pPr>
        <w:pStyle w:val="11"/>
        <w:numPr>
          <w:ilvl w:val="0"/>
          <w:numId w:val="3"/>
        </w:numPr>
        <w:tabs>
          <w:tab w:val="left" w:pos="1071"/>
        </w:tabs>
        <w:spacing w:before="0" w:after="0" w:line="246" w:lineRule="exact"/>
        <w:ind w:left="1070" w:right="0" w:hanging="117"/>
        <w:jc w:val="left"/>
        <w:rPr>
          <w:sz w:val="20"/>
        </w:rPr>
      </w:pPr>
      <w:r>
        <w:rPr>
          <w:color w:val="231F20"/>
          <w:sz w:val="20"/>
        </w:rPr>
        <w:t>Л.</w:t>
      </w:r>
      <w:r>
        <w:rPr>
          <w:color w:val="231F20"/>
          <w:spacing w:val="-1"/>
          <w:sz w:val="20"/>
        </w:rPr>
        <w:t xml:space="preserve"> </w:t>
      </w:r>
      <w:r>
        <w:rPr>
          <w:color w:val="231F20"/>
          <w:sz w:val="20"/>
        </w:rPr>
        <w:t xml:space="preserve">ван Бетовен: Ода </w:t>
      </w:r>
      <w:r>
        <w:rPr>
          <w:color w:val="231F20"/>
          <w:spacing w:val="-2"/>
          <w:sz w:val="20"/>
        </w:rPr>
        <w:t>радости</w:t>
      </w:r>
    </w:p>
    <w:p>
      <w:pPr>
        <w:spacing w:before="209"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spacing w:after="0" w:line="194" w:lineRule="auto"/>
        <w:jc w:val="left"/>
        <w:rPr>
          <w:sz w:val="20"/>
        </w:rPr>
        <w:sectPr>
          <w:pgSz w:w="8740" w:h="12250"/>
          <w:pgMar w:top="1040" w:right="420" w:bottom="1120" w:left="860" w:header="656" w:footer="938" w:gutter="0"/>
          <w:cols w:space="720" w:num="1"/>
        </w:sectPr>
      </w:pPr>
    </w:p>
    <w:p>
      <w:pPr>
        <w:pStyle w:val="5"/>
        <w:numPr>
          <w:ilvl w:val="0"/>
          <w:numId w:val="33"/>
        </w:numPr>
        <w:tabs>
          <w:tab w:val="left" w:pos="1188"/>
        </w:tabs>
        <w:spacing w:before="169" w:after="0" w:line="270" w:lineRule="exact"/>
        <w:ind w:left="1187" w:right="0" w:hanging="234"/>
        <w:jc w:val="left"/>
      </w:pPr>
      <w:r>
        <w:rPr>
          <w:color w:val="231F20"/>
          <w:w w:val="95"/>
        </w:rPr>
        <w:t>Стефан</w:t>
      </w:r>
      <w:r>
        <w:rPr>
          <w:color w:val="231F20"/>
          <w:spacing w:val="-2"/>
          <w:w w:val="95"/>
        </w:rPr>
        <w:t xml:space="preserve"> </w:t>
      </w:r>
      <w:r>
        <w:rPr>
          <w:color w:val="231F20"/>
          <w:w w:val="95"/>
        </w:rPr>
        <w:t>Алексовски</w:t>
      </w:r>
      <w:r>
        <w:rPr>
          <w:color w:val="231F20"/>
          <w:spacing w:val="-1"/>
          <w:w w:val="95"/>
        </w:rPr>
        <w:t xml:space="preserve"> </w:t>
      </w:r>
      <w:r>
        <w:rPr>
          <w:color w:val="231F20"/>
          <w:w w:val="95"/>
        </w:rPr>
        <w:t>11.7.2013.</w:t>
      </w:r>
      <w:r>
        <w:rPr>
          <w:color w:val="231F20"/>
          <w:spacing w:val="-2"/>
          <w:w w:val="95"/>
        </w:rPr>
        <w:t xml:space="preserve"> </w:t>
      </w:r>
      <w:r>
        <w:rPr>
          <w:color w:val="231F20"/>
          <w:w w:val="95"/>
        </w:rPr>
        <w:t>-</w:t>
      </w:r>
      <w:r>
        <w:rPr>
          <w:color w:val="231F20"/>
          <w:spacing w:val="-1"/>
          <w:w w:val="95"/>
        </w:rPr>
        <w:t xml:space="preserve"> </w:t>
      </w:r>
      <w:r>
        <w:rPr>
          <w:color w:val="231F20"/>
          <w:spacing w:val="-5"/>
          <w:w w:val="95"/>
        </w:rPr>
        <w:t>Бор</w:t>
      </w:r>
    </w:p>
    <w:p>
      <w:pPr>
        <w:pStyle w:val="11"/>
        <w:numPr>
          <w:ilvl w:val="0"/>
          <w:numId w:val="3"/>
        </w:numPr>
        <w:tabs>
          <w:tab w:val="left" w:pos="1071"/>
        </w:tabs>
        <w:spacing w:before="0" w:after="0" w:line="217" w:lineRule="exact"/>
        <w:ind w:left="1070" w:right="0" w:hanging="117"/>
        <w:jc w:val="left"/>
        <w:rPr>
          <w:sz w:val="20"/>
        </w:rPr>
      </w:pPr>
      <w:r>
        <w:rPr>
          <w:color w:val="231F20"/>
          <w:sz w:val="20"/>
        </w:rPr>
        <w:t>Светли,</w:t>
      </w:r>
      <w:r>
        <w:rPr>
          <w:color w:val="231F20"/>
          <w:spacing w:val="-2"/>
          <w:sz w:val="20"/>
        </w:rPr>
        <w:t xml:space="preserve"> </w:t>
      </w:r>
      <w:r>
        <w:rPr>
          <w:color w:val="231F20"/>
          <w:sz w:val="20"/>
        </w:rPr>
        <w:t>светли,</w:t>
      </w:r>
      <w:r>
        <w:rPr>
          <w:color w:val="231F20"/>
          <w:spacing w:val="-2"/>
          <w:sz w:val="20"/>
        </w:rPr>
        <w:t xml:space="preserve"> </w:t>
      </w:r>
      <w:r>
        <w:rPr>
          <w:color w:val="231F20"/>
          <w:sz w:val="20"/>
        </w:rPr>
        <w:t>мала</w:t>
      </w:r>
      <w:r>
        <w:rPr>
          <w:color w:val="231F20"/>
          <w:spacing w:val="-2"/>
          <w:sz w:val="20"/>
        </w:rPr>
        <w:t xml:space="preserve"> звездо</w:t>
      </w:r>
    </w:p>
    <w:p>
      <w:pPr>
        <w:pStyle w:val="11"/>
        <w:numPr>
          <w:ilvl w:val="0"/>
          <w:numId w:val="3"/>
        </w:numPr>
        <w:tabs>
          <w:tab w:val="left" w:pos="1071"/>
        </w:tabs>
        <w:spacing w:before="0" w:after="0" w:line="246" w:lineRule="exact"/>
        <w:ind w:left="1070" w:right="0" w:hanging="117"/>
        <w:jc w:val="left"/>
        <w:rPr>
          <w:sz w:val="20"/>
        </w:rPr>
      </w:pPr>
      <w:r>
        <w:rPr>
          <w:color w:val="231F20"/>
          <w:sz w:val="20"/>
        </w:rPr>
        <w:t>Радивој</w:t>
      </w:r>
      <w:r>
        <w:rPr>
          <w:color w:val="231F20"/>
          <w:spacing w:val="-4"/>
          <w:sz w:val="20"/>
        </w:rPr>
        <w:t xml:space="preserve"> </w:t>
      </w:r>
      <w:r>
        <w:rPr>
          <w:color w:val="231F20"/>
          <w:sz w:val="20"/>
        </w:rPr>
        <w:t>Лазић:</w:t>
      </w:r>
      <w:r>
        <w:rPr>
          <w:color w:val="231F20"/>
          <w:spacing w:val="-4"/>
          <w:sz w:val="20"/>
        </w:rPr>
        <w:t xml:space="preserve"> </w:t>
      </w:r>
      <w:r>
        <w:rPr>
          <w:color w:val="231F20"/>
          <w:sz w:val="20"/>
        </w:rPr>
        <w:t>Минијатурни</w:t>
      </w:r>
      <w:r>
        <w:rPr>
          <w:color w:val="231F20"/>
          <w:spacing w:val="-3"/>
          <w:sz w:val="20"/>
        </w:rPr>
        <w:t xml:space="preserve"> </w:t>
      </w:r>
      <w:r>
        <w:rPr>
          <w:color w:val="231F20"/>
          <w:spacing w:val="-2"/>
          <w:sz w:val="20"/>
        </w:rPr>
        <w:t>валцер</w:t>
      </w:r>
    </w:p>
    <w:p>
      <w:pPr>
        <w:spacing w:before="208" w:line="194" w:lineRule="auto"/>
        <w:ind w:left="954" w:right="2146" w:firstLine="0"/>
        <w:jc w:val="left"/>
        <w:rPr>
          <w:b/>
          <w:sz w:val="20"/>
        </w:rPr>
      </w:pPr>
      <w:r>
        <w:rPr>
          <w:b/>
          <w:color w:val="231F20"/>
          <w:sz w:val="20"/>
        </w:rPr>
        <w:t>Наставник: Душан Ћировић Корепетитор:</w:t>
      </w:r>
      <w:r>
        <w:rPr>
          <w:b/>
          <w:color w:val="231F20"/>
          <w:spacing w:val="-13"/>
          <w:sz w:val="20"/>
        </w:rPr>
        <w:t xml:space="preserve"> </w:t>
      </w:r>
      <w:r>
        <w:rPr>
          <w:b/>
          <w:color w:val="231F20"/>
          <w:sz w:val="20"/>
        </w:rPr>
        <w:t>Вукашин</w:t>
      </w:r>
      <w:r>
        <w:rPr>
          <w:b/>
          <w:color w:val="231F20"/>
          <w:spacing w:val="-13"/>
          <w:sz w:val="20"/>
        </w:rPr>
        <w:t xml:space="preserve"> </w:t>
      </w:r>
      <w:r>
        <w:rPr>
          <w:b/>
          <w:color w:val="231F20"/>
          <w:sz w:val="20"/>
        </w:rPr>
        <w:t>Јеленковић</w:t>
      </w:r>
    </w:p>
    <w:p>
      <w:pPr>
        <w:pStyle w:val="5"/>
        <w:numPr>
          <w:ilvl w:val="0"/>
          <w:numId w:val="33"/>
        </w:numPr>
        <w:tabs>
          <w:tab w:val="left" w:pos="1188"/>
        </w:tabs>
        <w:spacing w:before="157" w:after="0" w:line="270" w:lineRule="exact"/>
        <w:ind w:left="1187" w:right="0" w:hanging="234"/>
        <w:jc w:val="left"/>
      </w:pPr>
      <w:r>
        <w:rPr>
          <w:color w:val="231F20"/>
          <w:w w:val="95"/>
        </w:rPr>
        <w:t>Мате</w:t>
      </w:r>
      <w:r>
        <w:rPr>
          <w:color w:val="231F20"/>
          <w:spacing w:val="-2"/>
          <w:w w:val="95"/>
        </w:rPr>
        <w:t xml:space="preserve"> </w:t>
      </w:r>
      <w:r>
        <w:rPr>
          <w:color w:val="231F20"/>
          <w:w w:val="95"/>
        </w:rPr>
        <w:t>Шаламон</w:t>
      </w:r>
      <w:r>
        <w:rPr>
          <w:color w:val="231F20"/>
          <w:spacing w:val="-2"/>
          <w:w w:val="95"/>
        </w:rPr>
        <w:t xml:space="preserve"> </w:t>
      </w:r>
      <w:r>
        <w:rPr>
          <w:color w:val="231F20"/>
          <w:w w:val="95"/>
        </w:rPr>
        <w:t>12.7.2010.</w:t>
      </w:r>
      <w:r>
        <w:rPr>
          <w:color w:val="231F20"/>
          <w:spacing w:val="-1"/>
          <w:w w:val="95"/>
        </w:rPr>
        <w:t xml:space="preserve"> </w:t>
      </w:r>
      <w:r>
        <w:rPr>
          <w:color w:val="231F20"/>
          <w:w w:val="95"/>
        </w:rPr>
        <w:t>-</w:t>
      </w:r>
      <w:r>
        <w:rPr>
          <w:color w:val="231F20"/>
          <w:spacing w:val="-2"/>
          <w:w w:val="95"/>
        </w:rPr>
        <w:t xml:space="preserve"> Врбас</w:t>
      </w:r>
    </w:p>
    <w:p>
      <w:pPr>
        <w:pStyle w:val="11"/>
        <w:numPr>
          <w:ilvl w:val="0"/>
          <w:numId w:val="3"/>
        </w:numPr>
        <w:tabs>
          <w:tab w:val="left" w:pos="1071"/>
        </w:tabs>
        <w:spacing w:before="0" w:after="0" w:line="243" w:lineRule="exact"/>
        <w:ind w:left="1070" w:right="0" w:hanging="117"/>
        <w:jc w:val="left"/>
        <w:rPr>
          <w:sz w:val="20"/>
        </w:rPr>
      </w:pPr>
      <w:r>
        <w:rPr>
          <w:color w:val="231F20"/>
          <w:sz w:val="20"/>
        </w:rPr>
        <w:t xml:space="preserve">Г.Ф.Фукс: </w:t>
      </w:r>
      <w:r>
        <w:rPr>
          <w:color w:val="231F20"/>
          <w:spacing w:val="-2"/>
          <w:sz w:val="20"/>
        </w:rPr>
        <w:t>Менует</w:t>
      </w:r>
    </w:p>
    <w:p>
      <w:pPr>
        <w:spacing w:before="208" w:line="194" w:lineRule="auto"/>
        <w:ind w:left="954" w:right="2146" w:firstLine="0"/>
        <w:jc w:val="left"/>
        <w:rPr>
          <w:b/>
          <w:sz w:val="20"/>
        </w:rPr>
      </w:pPr>
      <w:r>
        <w:rPr>
          <w:b/>
          <w:color w:val="231F20"/>
          <w:sz w:val="20"/>
        </w:rPr>
        <w:t>Наставник: Стефан Миловић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Звицер</w:t>
      </w:r>
    </w:p>
    <w:p>
      <w:pPr>
        <w:pStyle w:val="5"/>
        <w:numPr>
          <w:ilvl w:val="0"/>
          <w:numId w:val="33"/>
        </w:numPr>
        <w:tabs>
          <w:tab w:val="left" w:pos="1188"/>
        </w:tabs>
        <w:spacing w:before="157" w:after="0" w:line="270" w:lineRule="exact"/>
        <w:ind w:left="1187" w:right="0" w:hanging="234"/>
        <w:jc w:val="left"/>
      </w:pPr>
      <w:r>
        <w:rPr>
          <w:color w:val="231F20"/>
          <w:w w:val="95"/>
        </w:rPr>
        <w:t>Жофија</w:t>
      </w:r>
      <w:r>
        <w:rPr>
          <w:color w:val="231F20"/>
          <w:spacing w:val="-2"/>
          <w:w w:val="95"/>
        </w:rPr>
        <w:t xml:space="preserve"> </w:t>
      </w:r>
      <w:r>
        <w:rPr>
          <w:color w:val="231F20"/>
          <w:w w:val="95"/>
        </w:rPr>
        <w:t>Блажањик</w:t>
      </w:r>
      <w:r>
        <w:rPr>
          <w:color w:val="231F20"/>
          <w:spacing w:val="-2"/>
          <w:w w:val="95"/>
        </w:rPr>
        <w:t xml:space="preserve"> </w:t>
      </w:r>
      <w:r>
        <w:rPr>
          <w:color w:val="231F20"/>
          <w:w w:val="95"/>
        </w:rPr>
        <w:t>19.1.2013.</w:t>
      </w:r>
      <w:r>
        <w:rPr>
          <w:color w:val="231F20"/>
          <w:spacing w:val="-2"/>
          <w:w w:val="95"/>
        </w:rPr>
        <w:t xml:space="preserve"> </w:t>
      </w:r>
      <w:r>
        <w:rPr>
          <w:color w:val="231F20"/>
          <w:w w:val="95"/>
        </w:rPr>
        <w:t>-</w:t>
      </w:r>
      <w:r>
        <w:rPr>
          <w:color w:val="231F20"/>
          <w:spacing w:val="-2"/>
          <w:w w:val="95"/>
        </w:rPr>
        <w:t xml:space="preserve"> Врбас</w:t>
      </w:r>
    </w:p>
    <w:p>
      <w:pPr>
        <w:pStyle w:val="11"/>
        <w:numPr>
          <w:ilvl w:val="0"/>
          <w:numId w:val="3"/>
        </w:numPr>
        <w:tabs>
          <w:tab w:val="left" w:pos="1071"/>
        </w:tabs>
        <w:spacing w:before="0" w:after="0" w:line="217" w:lineRule="exact"/>
        <w:ind w:left="1070" w:right="0" w:hanging="117"/>
        <w:jc w:val="left"/>
        <w:rPr>
          <w:sz w:val="20"/>
        </w:rPr>
      </w:pPr>
      <w:r>
        <w:rPr>
          <w:color w:val="231F20"/>
          <w:sz w:val="20"/>
        </w:rPr>
        <w:t xml:space="preserve">В. Бојкенс: Арија за </w:t>
      </w:r>
      <w:r>
        <w:rPr>
          <w:color w:val="231F20"/>
          <w:spacing w:val="-2"/>
          <w:sz w:val="20"/>
        </w:rPr>
        <w:t>Петра</w:t>
      </w:r>
    </w:p>
    <w:p>
      <w:pPr>
        <w:pStyle w:val="11"/>
        <w:numPr>
          <w:ilvl w:val="0"/>
          <w:numId w:val="3"/>
        </w:numPr>
        <w:tabs>
          <w:tab w:val="left" w:pos="1071"/>
        </w:tabs>
        <w:spacing w:before="0" w:after="0" w:line="246" w:lineRule="exact"/>
        <w:ind w:left="1070" w:right="0" w:hanging="117"/>
        <w:jc w:val="left"/>
        <w:rPr>
          <w:sz w:val="20"/>
        </w:rPr>
      </w:pPr>
      <w:r>
        <w:rPr>
          <w:color w:val="231F20"/>
          <w:sz w:val="20"/>
        </w:rPr>
        <w:t>Р.</w:t>
      </w:r>
      <w:r>
        <w:rPr>
          <w:color w:val="231F20"/>
          <w:spacing w:val="-5"/>
          <w:sz w:val="20"/>
        </w:rPr>
        <w:t xml:space="preserve"> </w:t>
      </w:r>
      <w:r>
        <w:rPr>
          <w:color w:val="231F20"/>
          <w:sz w:val="20"/>
        </w:rPr>
        <w:t>Труилард:</w:t>
      </w:r>
      <w:r>
        <w:rPr>
          <w:color w:val="231F20"/>
          <w:spacing w:val="-5"/>
          <w:sz w:val="20"/>
        </w:rPr>
        <w:t xml:space="preserve"> </w:t>
      </w:r>
      <w:r>
        <w:rPr>
          <w:color w:val="231F20"/>
          <w:spacing w:val="-2"/>
          <w:sz w:val="20"/>
        </w:rPr>
        <w:t>Романса</w:t>
      </w:r>
    </w:p>
    <w:p>
      <w:pPr>
        <w:spacing w:before="208" w:line="194" w:lineRule="auto"/>
        <w:ind w:left="954" w:right="2146" w:firstLine="0"/>
        <w:jc w:val="left"/>
        <w:rPr>
          <w:b/>
          <w:sz w:val="20"/>
        </w:rPr>
      </w:pPr>
      <w:r>
        <w:rPr>
          <w:b/>
          <w:color w:val="231F20"/>
          <w:sz w:val="20"/>
        </w:rPr>
        <w:t>Наставник: Стефан Миловић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Звицер</w:t>
      </w:r>
    </w:p>
    <w:p>
      <w:pPr>
        <w:pStyle w:val="8"/>
        <w:spacing w:before="3"/>
        <w:rPr>
          <w:b/>
          <w:sz w:val="29"/>
        </w:rPr>
      </w:pPr>
    </w:p>
    <w:p>
      <w:pPr>
        <w:pStyle w:val="11"/>
        <w:numPr>
          <w:ilvl w:val="0"/>
          <w:numId w:val="34"/>
        </w:numPr>
        <w:tabs>
          <w:tab w:val="left" w:pos="1118"/>
        </w:tabs>
        <w:spacing w:before="0" w:after="0" w:line="240" w:lineRule="auto"/>
        <w:ind w:left="1117" w:right="0" w:hanging="164"/>
        <w:jc w:val="left"/>
        <w:rPr>
          <w:b/>
          <w:bCs/>
          <w:sz w:val="20"/>
        </w:rPr>
      </w:pPr>
      <w:r>
        <w:rPr>
          <w:b/>
          <w:bCs/>
          <w:color w:val="231F20"/>
          <w:spacing w:val="-2"/>
          <w:sz w:val="20"/>
        </w:rPr>
        <w:t>РАЗРЕД</w:t>
      </w:r>
    </w:p>
    <w:p>
      <w:pPr>
        <w:pStyle w:val="5"/>
        <w:numPr>
          <w:ilvl w:val="0"/>
          <w:numId w:val="35"/>
        </w:numPr>
        <w:tabs>
          <w:tab w:val="left" w:pos="1188"/>
        </w:tabs>
        <w:spacing w:before="147" w:after="0" w:line="270" w:lineRule="exact"/>
        <w:ind w:left="1187" w:right="0" w:hanging="234"/>
        <w:jc w:val="left"/>
      </w:pPr>
      <w:r>
        <w:rPr>
          <w:color w:val="231F20"/>
          <w:w w:val="95"/>
        </w:rPr>
        <w:t>Филип</w:t>
      </w:r>
      <w:r>
        <w:rPr>
          <w:color w:val="231F20"/>
          <w:spacing w:val="-1"/>
          <w:w w:val="95"/>
        </w:rPr>
        <w:t xml:space="preserve"> </w:t>
      </w:r>
      <w:r>
        <w:rPr>
          <w:color w:val="231F20"/>
          <w:w w:val="95"/>
        </w:rPr>
        <w:t>Армаковић</w:t>
      </w:r>
      <w:r>
        <w:rPr>
          <w:color w:val="231F20"/>
          <w:spacing w:val="-1"/>
          <w:w w:val="95"/>
        </w:rPr>
        <w:t xml:space="preserve"> </w:t>
      </w:r>
      <w:r>
        <w:rPr>
          <w:color w:val="231F20"/>
          <w:w w:val="95"/>
        </w:rPr>
        <w:t>17.10.2012.</w:t>
      </w:r>
      <w:r>
        <w:rPr>
          <w:color w:val="231F20"/>
          <w:spacing w:val="-1"/>
          <w:w w:val="95"/>
        </w:rPr>
        <w:t xml:space="preserve"> </w:t>
      </w:r>
      <w:r>
        <w:rPr>
          <w:color w:val="231F20"/>
          <w:w w:val="95"/>
        </w:rPr>
        <w:t>-</w:t>
      </w:r>
      <w:r>
        <w:rPr>
          <w:color w:val="231F20"/>
          <w:spacing w:val="-3"/>
        </w:rPr>
        <w:t xml:space="preserve"> </w:t>
      </w:r>
      <w:r>
        <w:rPr>
          <w:color w:val="231F20"/>
          <w:w w:val="95"/>
        </w:rPr>
        <w:t>Нови</w:t>
      </w:r>
      <w:r>
        <w:rPr>
          <w:color w:val="231F20"/>
          <w:spacing w:val="-1"/>
          <w:w w:val="95"/>
        </w:rPr>
        <w:t xml:space="preserve"> </w:t>
      </w:r>
      <w:r>
        <w:rPr>
          <w:color w:val="231F20"/>
          <w:spacing w:val="-5"/>
          <w:w w:val="95"/>
        </w:rPr>
        <w:t>Сад</w:t>
      </w:r>
    </w:p>
    <w:p>
      <w:pPr>
        <w:pStyle w:val="11"/>
        <w:numPr>
          <w:ilvl w:val="0"/>
          <w:numId w:val="3"/>
        </w:numPr>
        <w:tabs>
          <w:tab w:val="left" w:pos="1071"/>
        </w:tabs>
        <w:spacing w:before="0" w:after="0" w:line="217" w:lineRule="exact"/>
        <w:ind w:left="1070" w:right="0" w:hanging="117"/>
        <w:jc w:val="left"/>
        <w:rPr>
          <w:sz w:val="20"/>
        </w:rPr>
      </w:pPr>
      <w:r>
        <w:rPr>
          <w:color w:val="231F20"/>
          <w:sz w:val="20"/>
        </w:rPr>
        <w:t>Р.</w:t>
      </w:r>
      <w:r>
        <w:rPr>
          <w:color w:val="231F20"/>
          <w:spacing w:val="-5"/>
          <w:sz w:val="20"/>
        </w:rPr>
        <w:t xml:space="preserve"> </w:t>
      </w:r>
      <w:r>
        <w:rPr>
          <w:color w:val="231F20"/>
          <w:sz w:val="20"/>
        </w:rPr>
        <w:t>Труилард:</w:t>
      </w:r>
      <w:r>
        <w:rPr>
          <w:color w:val="231F20"/>
          <w:spacing w:val="-5"/>
          <w:sz w:val="20"/>
        </w:rPr>
        <w:t xml:space="preserve"> </w:t>
      </w:r>
      <w:r>
        <w:rPr>
          <w:color w:val="231F20"/>
          <w:spacing w:val="-2"/>
          <w:sz w:val="20"/>
        </w:rPr>
        <w:t>Романса</w:t>
      </w:r>
    </w:p>
    <w:p>
      <w:pPr>
        <w:pStyle w:val="11"/>
        <w:numPr>
          <w:ilvl w:val="0"/>
          <w:numId w:val="3"/>
        </w:numPr>
        <w:tabs>
          <w:tab w:val="left" w:pos="1071"/>
        </w:tabs>
        <w:spacing w:before="0" w:after="0" w:line="246" w:lineRule="exact"/>
        <w:ind w:left="1070" w:right="0" w:hanging="117"/>
        <w:jc w:val="left"/>
        <w:rPr>
          <w:sz w:val="20"/>
        </w:rPr>
      </w:pPr>
      <w:r>
        <w:rPr>
          <w:color w:val="231F20"/>
          <w:sz w:val="20"/>
        </w:rPr>
        <w:t>Ј.С.</w:t>
      </w:r>
      <w:r>
        <w:rPr>
          <w:color w:val="231F20"/>
          <w:spacing w:val="-2"/>
          <w:sz w:val="20"/>
        </w:rPr>
        <w:t xml:space="preserve"> </w:t>
      </w:r>
      <w:r>
        <w:rPr>
          <w:color w:val="231F20"/>
          <w:sz w:val="20"/>
        </w:rPr>
        <w:t>Бах:</w:t>
      </w:r>
      <w:r>
        <w:rPr>
          <w:color w:val="231F20"/>
          <w:spacing w:val="-1"/>
          <w:sz w:val="20"/>
        </w:rPr>
        <w:t xml:space="preserve"> </w:t>
      </w:r>
      <w:r>
        <w:rPr>
          <w:color w:val="231F20"/>
          <w:sz w:val="20"/>
        </w:rPr>
        <w:t>Извод</w:t>
      </w:r>
      <w:r>
        <w:rPr>
          <w:color w:val="231F20"/>
          <w:spacing w:val="-3"/>
          <w:sz w:val="20"/>
        </w:rPr>
        <w:t xml:space="preserve"> </w:t>
      </w:r>
      <w:r>
        <w:rPr>
          <w:color w:val="231F20"/>
          <w:sz w:val="20"/>
        </w:rPr>
        <w:t>из</w:t>
      </w:r>
      <w:r>
        <w:rPr>
          <w:color w:val="231F20"/>
          <w:spacing w:val="-1"/>
          <w:sz w:val="20"/>
        </w:rPr>
        <w:t xml:space="preserve"> </w:t>
      </w:r>
      <w:r>
        <w:rPr>
          <w:color w:val="231F20"/>
          <w:sz w:val="20"/>
        </w:rPr>
        <w:t>Бауер</w:t>
      </w:r>
      <w:r>
        <w:rPr>
          <w:color w:val="231F20"/>
          <w:spacing w:val="-1"/>
          <w:sz w:val="20"/>
        </w:rPr>
        <w:t xml:space="preserve"> </w:t>
      </w:r>
      <w:r>
        <w:rPr>
          <w:color w:val="231F20"/>
          <w:spacing w:val="-2"/>
          <w:sz w:val="20"/>
        </w:rPr>
        <w:t>кантате</w:t>
      </w:r>
    </w:p>
    <w:p>
      <w:pPr>
        <w:spacing w:before="208" w:line="194" w:lineRule="auto"/>
        <w:ind w:left="954" w:right="3076" w:firstLine="0"/>
        <w:jc w:val="left"/>
        <w:rPr>
          <w:b/>
          <w:sz w:val="20"/>
        </w:rPr>
      </w:pPr>
      <w:r>
        <w:rPr>
          <w:b/>
          <w:color w:val="231F20"/>
          <w:sz w:val="20"/>
        </w:rPr>
        <w:t>Наставник: Ђуро Пете Корепетитор:</w:t>
      </w:r>
      <w:r>
        <w:rPr>
          <w:b/>
          <w:color w:val="231F20"/>
          <w:spacing w:val="-13"/>
          <w:sz w:val="20"/>
        </w:rPr>
        <w:t xml:space="preserve"> </w:t>
      </w:r>
      <w:r>
        <w:rPr>
          <w:b/>
          <w:color w:val="231F20"/>
          <w:sz w:val="20"/>
        </w:rPr>
        <w:t>Душко</w:t>
      </w:r>
      <w:r>
        <w:rPr>
          <w:b/>
          <w:color w:val="231F20"/>
          <w:spacing w:val="-13"/>
          <w:sz w:val="20"/>
        </w:rPr>
        <w:t xml:space="preserve"> </w:t>
      </w:r>
      <w:r>
        <w:rPr>
          <w:b/>
          <w:color w:val="231F20"/>
          <w:sz w:val="20"/>
        </w:rPr>
        <w:t>Швоња</w:t>
      </w:r>
    </w:p>
    <w:p>
      <w:pPr>
        <w:pStyle w:val="5"/>
        <w:numPr>
          <w:ilvl w:val="0"/>
          <w:numId w:val="35"/>
        </w:numPr>
        <w:tabs>
          <w:tab w:val="left" w:pos="1188"/>
        </w:tabs>
        <w:spacing w:before="157" w:after="0" w:line="270" w:lineRule="exact"/>
        <w:ind w:left="1187" w:right="0" w:hanging="234"/>
        <w:jc w:val="left"/>
      </w:pPr>
      <w:r>
        <w:rPr>
          <w:color w:val="231F20"/>
          <w:w w:val="95"/>
        </w:rPr>
        <w:t>Емили</w:t>
      </w:r>
      <w:r>
        <w:rPr>
          <w:color w:val="231F20"/>
          <w:spacing w:val="-3"/>
          <w:w w:val="95"/>
        </w:rPr>
        <w:t xml:space="preserve"> </w:t>
      </w:r>
      <w:r>
        <w:rPr>
          <w:color w:val="231F20"/>
          <w:w w:val="95"/>
        </w:rPr>
        <w:t>Јовановић</w:t>
      </w:r>
      <w:r>
        <w:rPr>
          <w:color w:val="231F20"/>
          <w:spacing w:val="46"/>
        </w:rPr>
        <w:t xml:space="preserve"> </w:t>
      </w:r>
      <w:r>
        <w:rPr>
          <w:color w:val="231F20"/>
          <w:w w:val="95"/>
        </w:rPr>
        <w:t>5.12.2010.</w:t>
      </w:r>
      <w:r>
        <w:rPr>
          <w:color w:val="231F20"/>
          <w:spacing w:val="-2"/>
          <w:w w:val="95"/>
        </w:rPr>
        <w:t xml:space="preserve"> </w:t>
      </w:r>
      <w:r>
        <w:rPr>
          <w:color w:val="231F20"/>
          <w:w w:val="95"/>
        </w:rPr>
        <w:t>–</w:t>
      </w:r>
      <w:r>
        <w:rPr>
          <w:color w:val="231F20"/>
          <w:spacing w:val="-3"/>
          <w:w w:val="95"/>
        </w:rPr>
        <w:t xml:space="preserve"> </w:t>
      </w:r>
      <w:r>
        <w:rPr>
          <w:color w:val="231F20"/>
          <w:spacing w:val="-2"/>
          <w:w w:val="95"/>
        </w:rPr>
        <w:t>Смед.Паланка</w:t>
      </w:r>
    </w:p>
    <w:p>
      <w:pPr>
        <w:pStyle w:val="8"/>
        <w:spacing w:line="217" w:lineRule="exact"/>
        <w:ind w:left="954"/>
      </w:pPr>
      <w:r>
        <w:rPr>
          <w:color w:val="231F20"/>
        </w:rPr>
        <w:t xml:space="preserve">-Хенри Парсл: </w:t>
      </w:r>
      <w:r>
        <w:rPr>
          <w:color w:val="231F20"/>
          <w:spacing w:val="-2"/>
        </w:rPr>
        <w:t>Менует,</w:t>
      </w:r>
    </w:p>
    <w:p>
      <w:pPr>
        <w:pStyle w:val="8"/>
        <w:spacing w:line="246" w:lineRule="exact"/>
        <w:ind w:left="954"/>
      </w:pPr>
      <w:r>
        <w:rPr>
          <w:color w:val="231F20"/>
        </w:rPr>
        <w:t>-Николас</w:t>
      </w:r>
      <w:r>
        <w:rPr>
          <w:color w:val="231F20"/>
          <w:spacing w:val="-4"/>
        </w:rPr>
        <w:t xml:space="preserve"> </w:t>
      </w:r>
      <w:r>
        <w:rPr>
          <w:color w:val="231F20"/>
        </w:rPr>
        <w:t>Шедевил:</w:t>
      </w:r>
      <w:r>
        <w:rPr>
          <w:color w:val="231F20"/>
          <w:spacing w:val="-4"/>
        </w:rPr>
        <w:t xml:space="preserve"> </w:t>
      </w:r>
      <w:r>
        <w:rPr>
          <w:color w:val="231F20"/>
          <w:spacing w:val="-2"/>
        </w:rPr>
        <w:t>Менует</w:t>
      </w:r>
    </w:p>
    <w:p>
      <w:pPr>
        <w:spacing w:before="208" w:line="194" w:lineRule="auto"/>
        <w:ind w:left="954" w:right="214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Ивана</w:t>
      </w:r>
      <w:r>
        <w:rPr>
          <w:b/>
          <w:color w:val="231F20"/>
          <w:spacing w:val="-13"/>
          <w:sz w:val="20"/>
        </w:rPr>
        <w:t xml:space="preserve"> </w:t>
      </w:r>
      <w:r>
        <w:rPr>
          <w:b/>
          <w:color w:val="231F20"/>
          <w:sz w:val="20"/>
        </w:rPr>
        <w:t>Радовановић</w:t>
      </w:r>
    </w:p>
    <w:p>
      <w:pPr>
        <w:pStyle w:val="5"/>
        <w:numPr>
          <w:ilvl w:val="0"/>
          <w:numId w:val="35"/>
        </w:numPr>
        <w:tabs>
          <w:tab w:val="left" w:pos="1188"/>
        </w:tabs>
        <w:spacing w:before="157" w:after="0" w:line="270" w:lineRule="exact"/>
        <w:ind w:left="1187" w:right="0" w:hanging="234"/>
        <w:jc w:val="left"/>
      </w:pPr>
      <w:r>
        <w:rPr>
          <w:color w:val="231F20"/>
          <w:w w:val="95"/>
        </w:rPr>
        <w:t>Петар</w:t>
      </w:r>
      <w:r>
        <w:rPr>
          <w:color w:val="231F20"/>
          <w:spacing w:val="-1"/>
          <w:w w:val="95"/>
        </w:rPr>
        <w:t xml:space="preserve"> </w:t>
      </w:r>
      <w:r>
        <w:rPr>
          <w:color w:val="231F20"/>
          <w:w w:val="95"/>
        </w:rPr>
        <w:t>Милојковић</w:t>
      </w:r>
      <w:r>
        <w:rPr>
          <w:color w:val="231F20"/>
          <w:spacing w:val="49"/>
        </w:rPr>
        <w:t xml:space="preserve"> </w:t>
      </w:r>
      <w:r>
        <w:rPr>
          <w:color w:val="231F20"/>
          <w:w w:val="95"/>
        </w:rPr>
        <w:t>6.11.2012.</w:t>
      </w:r>
      <w:r>
        <w:rPr>
          <w:color w:val="231F20"/>
          <w:spacing w:val="-1"/>
          <w:w w:val="95"/>
        </w:rPr>
        <w:t xml:space="preserve"> </w:t>
      </w:r>
      <w:r>
        <w:rPr>
          <w:color w:val="231F20"/>
          <w:w w:val="95"/>
        </w:rPr>
        <w:t>–</w:t>
      </w:r>
      <w:r>
        <w:rPr>
          <w:color w:val="231F20"/>
          <w:spacing w:val="-1"/>
          <w:w w:val="95"/>
        </w:rPr>
        <w:t xml:space="preserve"> </w:t>
      </w:r>
      <w:r>
        <w:rPr>
          <w:color w:val="231F20"/>
          <w:spacing w:val="-2"/>
          <w:w w:val="95"/>
        </w:rPr>
        <w:t>Смед.Паланка</w:t>
      </w:r>
    </w:p>
    <w:p>
      <w:pPr>
        <w:pStyle w:val="8"/>
        <w:spacing w:line="217" w:lineRule="exact"/>
        <w:ind w:left="954"/>
      </w:pPr>
      <w:r>
        <w:rPr>
          <w:color w:val="231F20"/>
        </w:rPr>
        <w:t>-Антонио</w:t>
      </w:r>
      <w:r>
        <w:rPr>
          <w:color w:val="231F20"/>
          <w:spacing w:val="-3"/>
        </w:rPr>
        <w:t xml:space="preserve"> </w:t>
      </w:r>
      <w:r>
        <w:rPr>
          <w:color w:val="231F20"/>
        </w:rPr>
        <w:t>Диабели:</w:t>
      </w:r>
      <w:r>
        <w:rPr>
          <w:color w:val="231F20"/>
          <w:spacing w:val="-2"/>
        </w:rPr>
        <w:t xml:space="preserve"> </w:t>
      </w:r>
      <w:r>
        <w:rPr>
          <w:color w:val="231F20"/>
        </w:rPr>
        <w:t>Мали</w:t>
      </w:r>
      <w:r>
        <w:rPr>
          <w:color w:val="231F20"/>
          <w:spacing w:val="-2"/>
        </w:rPr>
        <w:t xml:space="preserve"> комад,</w:t>
      </w:r>
    </w:p>
    <w:p>
      <w:pPr>
        <w:pStyle w:val="8"/>
        <w:spacing w:line="246" w:lineRule="exact"/>
        <w:ind w:left="954"/>
      </w:pPr>
      <w:r>
        <w:rPr>
          <w:color w:val="231F20"/>
          <w:w w:val="95"/>
        </w:rPr>
        <w:t>-Радивој</w:t>
      </w:r>
      <w:r>
        <w:rPr>
          <w:color w:val="231F20"/>
          <w:spacing w:val="13"/>
        </w:rPr>
        <w:t xml:space="preserve"> </w:t>
      </w:r>
      <w:r>
        <w:rPr>
          <w:color w:val="231F20"/>
          <w:w w:val="95"/>
        </w:rPr>
        <w:t>Лазић</w:t>
      </w:r>
      <w:r>
        <w:rPr>
          <w:color w:val="231F20"/>
          <w:spacing w:val="13"/>
        </w:rPr>
        <w:t xml:space="preserve"> </w:t>
      </w:r>
      <w:r>
        <w:rPr>
          <w:color w:val="231F20"/>
          <w:w w:val="95"/>
        </w:rPr>
        <w:t>/</w:t>
      </w:r>
      <w:r>
        <w:rPr>
          <w:color w:val="231F20"/>
          <w:spacing w:val="13"/>
        </w:rPr>
        <w:t xml:space="preserve"> </w:t>
      </w:r>
      <w:r>
        <w:rPr>
          <w:color w:val="231F20"/>
          <w:w w:val="95"/>
        </w:rPr>
        <w:t>Властимир</w:t>
      </w:r>
      <w:r>
        <w:rPr>
          <w:color w:val="231F20"/>
          <w:spacing w:val="14"/>
        </w:rPr>
        <w:t xml:space="preserve"> </w:t>
      </w:r>
      <w:r>
        <w:rPr>
          <w:color w:val="231F20"/>
          <w:w w:val="95"/>
        </w:rPr>
        <w:t>Перичић:</w:t>
      </w:r>
      <w:r>
        <w:rPr>
          <w:color w:val="231F20"/>
          <w:spacing w:val="13"/>
        </w:rPr>
        <w:t xml:space="preserve"> </w:t>
      </w:r>
      <w:r>
        <w:rPr>
          <w:color w:val="231F20"/>
          <w:w w:val="95"/>
        </w:rPr>
        <w:t>Минијатурни</w:t>
      </w:r>
      <w:r>
        <w:rPr>
          <w:color w:val="231F20"/>
          <w:spacing w:val="13"/>
        </w:rPr>
        <w:t xml:space="preserve"> </w:t>
      </w:r>
      <w:r>
        <w:rPr>
          <w:color w:val="231F20"/>
          <w:spacing w:val="-2"/>
          <w:w w:val="95"/>
        </w:rPr>
        <w:t>валцер</w:t>
      </w:r>
    </w:p>
    <w:p>
      <w:pPr>
        <w:spacing w:before="208" w:line="194" w:lineRule="auto"/>
        <w:ind w:left="954" w:right="307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Петар</w:t>
      </w:r>
      <w:r>
        <w:rPr>
          <w:b/>
          <w:color w:val="231F20"/>
          <w:spacing w:val="-13"/>
          <w:sz w:val="20"/>
        </w:rPr>
        <w:t xml:space="preserve"> </w:t>
      </w:r>
      <w:r>
        <w:rPr>
          <w:b/>
          <w:color w:val="231F20"/>
          <w:sz w:val="20"/>
        </w:rPr>
        <w:t>Живановић</w:t>
      </w:r>
    </w:p>
    <w:p>
      <w:pPr>
        <w:spacing w:after="0" w:line="194" w:lineRule="auto"/>
        <w:jc w:val="left"/>
        <w:rPr>
          <w:sz w:val="20"/>
        </w:rPr>
        <w:sectPr>
          <w:pgSz w:w="8740" w:h="12250"/>
          <w:pgMar w:top="1040" w:right="420" w:bottom="1120" w:left="860" w:header="656" w:footer="938" w:gutter="0"/>
          <w:cols w:space="720" w:num="1"/>
        </w:sectPr>
      </w:pPr>
    </w:p>
    <w:p>
      <w:pPr>
        <w:pStyle w:val="11"/>
        <w:numPr>
          <w:ilvl w:val="0"/>
          <w:numId w:val="34"/>
        </w:numPr>
        <w:tabs>
          <w:tab w:val="left" w:pos="1226"/>
        </w:tabs>
        <w:spacing w:before="175" w:after="0" w:line="240" w:lineRule="auto"/>
        <w:ind w:left="1225" w:right="0" w:hanging="220"/>
        <w:jc w:val="left"/>
        <w:rPr>
          <w:b/>
          <w:bCs/>
          <w:sz w:val="20"/>
        </w:rPr>
      </w:pPr>
      <w:r>
        <w:rPr>
          <w:b/>
          <w:bCs/>
          <w:color w:val="231F20"/>
          <w:spacing w:val="-2"/>
          <w:sz w:val="20"/>
        </w:rPr>
        <w:t>РАЗРЕД</w:t>
      </w:r>
    </w:p>
    <w:p>
      <w:pPr>
        <w:pStyle w:val="5"/>
        <w:numPr>
          <w:ilvl w:val="0"/>
          <w:numId w:val="36"/>
        </w:numPr>
        <w:tabs>
          <w:tab w:val="left" w:pos="1188"/>
        </w:tabs>
        <w:spacing w:before="166" w:after="0" w:line="280" w:lineRule="exact"/>
        <w:ind w:left="1187" w:right="0" w:hanging="234"/>
        <w:jc w:val="left"/>
      </w:pPr>
      <w:r>
        <w:rPr>
          <w:color w:val="231F20"/>
          <w:w w:val="95"/>
        </w:rPr>
        <w:t>Урош</w:t>
      </w:r>
      <w:r>
        <w:rPr>
          <w:color w:val="231F20"/>
          <w:spacing w:val="-2"/>
          <w:w w:val="95"/>
        </w:rPr>
        <w:t xml:space="preserve"> </w:t>
      </w:r>
      <w:r>
        <w:rPr>
          <w:color w:val="231F20"/>
          <w:w w:val="95"/>
        </w:rPr>
        <w:t>Николић</w:t>
      </w:r>
      <w:r>
        <w:rPr>
          <w:color w:val="231F20"/>
          <w:spacing w:val="-2"/>
          <w:w w:val="95"/>
        </w:rPr>
        <w:t xml:space="preserve"> </w:t>
      </w:r>
      <w:r>
        <w:rPr>
          <w:color w:val="231F20"/>
          <w:w w:val="95"/>
        </w:rPr>
        <w:t>18.7.2011.</w:t>
      </w:r>
      <w:r>
        <w:rPr>
          <w:color w:val="231F20"/>
          <w:spacing w:val="-2"/>
          <w:w w:val="95"/>
        </w:rPr>
        <w:t xml:space="preserve"> </w:t>
      </w:r>
      <w:r>
        <w:rPr>
          <w:color w:val="231F20"/>
          <w:w w:val="95"/>
        </w:rPr>
        <w:t>-</w:t>
      </w:r>
      <w:r>
        <w:rPr>
          <w:color w:val="231F20"/>
          <w:spacing w:val="-2"/>
          <w:w w:val="95"/>
        </w:rPr>
        <w:t xml:space="preserve"> </w:t>
      </w:r>
      <w:r>
        <w:rPr>
          <w:color w:val="231F20"/>
          <w:w w:val="95"/>
        </w:rPr>
        <w:t>Нови</w:t>
      </w:r>
      <w:r>
        <w:rPr>
          <w:color w:val="231F20"/>
          <w:spacing w:val="-2"/>
          <w:w w:val="95"/>
        </w:rPr>
        <w:t xml:space="preserve"> </w:t>
      </w:r>
      <w:r>
        <w:rPr>
          <w:color w:val="231F20"/>
          <w:spacing w:val="-5"/>
          <w:w w:val="95"/>
        </w:rPr>
        <w:t>Сад</w:t>
      </w:r>
    </w:p>
    <w:p>
      <w:pPr>
        <w:pStyle w:val="11"/>
        <w:numPr>
          <w:ilvl w:val="0"/>
          <w:numId w:val="3"/>
        </w:numPr>
        <w:tabs>
          <w:tab w:val="left" w:pos="1071"/>
        </w:tabs>
        <w:spacing w:before="0" w:after="0" w:line="237" w:lineRule="exact"/>
        <w:ind w:left="1070" w:right="0" w:hanging="117"/>
        <w:jc w:val="left"/>
        <w:rPr>
          <w:sz w:val="20"/>
        </w:rPr>
      </w:pPr>
      <w:r>
        <w:rPr>
          <w:color w:val="231F20"/>
          <w:sz w:val="20"/>
        </w:rPr>
        <w:t>Г.</w:t>
      </w:r>
      <w:r>
        <w:rPr>
          <w:color w:val="231F20"/>
          <w:spacing w:val="-2"/>
          <w:sz w:val="20"/>
        </w:rPr>
        <w:t xml:space="preserve"> </w:t>
      </w:r>
      <w:r>
        <w:rPr>
          <w:color w:val="231F20"/>
          <w:sz w:val="20"/>
        </w:rPr>
        <w:t>Дуијк:</w:t>
      </w:r>
      <w:r>
        <w:rPr>
          <w:color w:val="231F20"/>
          <w:spacing w:val="-1"/>
          <w:sz w:val="20"/>
        </w:rPr>
        <w:t xml:space="preserve"> </w:t>
      </w:r>
      <w:r>
        <w:rPr>
          <w:color w:val="231F20"/>
          <w:sz w:val="20"/>
        </w:rPr>
        <w:t>Арија</w:t>
      </w:r>
      <w:r>
        <w:rPr>
          <w:color w:val="231F20"/>
          <w:spacing w:val="-1"/>
          <w:sz w:val="20"/>
        </w:rPr>
        <w:t xml:space="preserve"> </w:t>
      </w:r>
      <w:r>
        <w:rPr>
          <w:color w:val="231F20"/>
          <w:sz w:val="20"/>
        </w:rPr>
        <w:t>за</w:t>
      </w:r>
      <w:r>
        <w:rPr>
          <w:color w:val="231F20"/>
          <w:spacing w:val="-1"/>
          <w:sz w:val="20"/>
        </w:rPr>
        <w:t xml:space="preserve"> </w:t>
      </w:r>
      <w:r>
        <w:rPr>
          <w:color w:val="231F20"/>
          <w:spacing w:val="-2"/>
          <w:sz w:val="20"/>
        </w:rPr>
        <w:t>Петра</w:t>
      </w:r>
    </w:p>
    <w:p>
      <w:pPr>
        <w:pStyle w:val="11"/>
        <w:numPr>
          <w:ilvl w:val="0"/>
          <w:numId w:val="3"/>
        </w:numPr>
        <w:tabs>
          <w:tab w:val="left" w:pos="1071"/>
        </w:tabs>
        <w:spacing w:before="0" w:after="0" w:line="256" w:lineRule="exact"/>
        <w:ind w:left="1070" w:right="0" w:hanging="117"/>
        <w:jc w:val="left"/>
        <w:rPr>
          <w:sz w:val="20"/>
        </w:rPr>
      </w:pPr>
      <w:r>
        <w:rPr>
          <w:color w:val="231F20"/>
          <w:sz w:val="20"/>
        </w:rPr>
        <w:t>Н.</w:t>
      </w:r>
      <w:r>
        <w:rPr>
          <w:color w:val="231F20"/>
          <w:spacing w:val="-4"/>
          <w:sz w:val="20"/>
        </w:rPr>
        <w:t xml:space="preserve"> </w:t>
      </w:r>
      <w:r>
        <w:rPr>
          <w:color w:val="231F20"/>
          <w:sz w:val="20"/>
        </w:rPr>
        <w:t>Шедевил:</w:t>
      </w:r>
      <w:r>
        <w:rPr>
          <w:color w:val="231F20"/>
          <w:spacing w:val="-4"/>
          <w:sz w:val="20"/>
        </w:rPr>
        <w:t xml:space="preserve"> </w:t>
      </w:r>
      <w:r>
        <w:rPr>
          <w:color w:val="231F20"/>
          <w:spacing w:val="-2"/>
          <w:sz w:val="20"/>
        </w:rPr>
        <w:t>Менует</w:t>
      </w:r>
    </w:p>
    <w:p>
      <w:pPr>
        <w:spacing w:before="213" w:line="211" w:lineRule="auto"/>
        <w:ind w:left="954" w:right="3076" w:firstLine="0"/>
        <w:jc w:val="left"/>
        <w:rPr>
          <w:b/>
          <w:sz w:val="20"/>
        </w:rPr>
      </w:pPr>
      <w:r>
        <w:rPr>
          <w:b/>
          <w:color w:val="231F20"/>
          <w:sz w:val="20"/>
        </w:rPr>
        <w:t>Наставник: Ђуро Пете Корепетитор:</w:t>
      </w:r>
      <w:r>
        <w:rPr>
          <w:b/>
          <w:color w:val="231F20"/>
          <w:spacing w:val="-13"/>
          <w:sz w:val="20"/>
        </w:rPr>
        <w:t xml:space="preserve"> </w:t>
      </w:r>
      <w:r>
        <w:rPr>
          <w:b/>
          <w:color w:val="231F20"/>
          <w:sz w:val="20"/>
        </w:rPr>
        <w:t>Душко</w:t>
      </w:r>
      <w:r>
        <w:rPr>
          <w:b/>
          <w:color w:val="231F20"/>
          <w:spacing w:val="-13"/>
          <w:sz w:val="20"/>
        </w:rPr>
        <w:t xml:space="preserve"> </w:t>
      </w:r>
      <w:r>
        <w:rPr>
          <w:b/>
          <w:color w:val="231F20"/>
          <w:sz w:val="20"/>
        </w:rPr>
        <w:t>Швоња</w:t>
      </w:r>
    </w:p>
    <w:p>
      <w:pPr>
        <w:pStyle w:val="5"/>
        <w:numPr>
          <w:ilvl w:val="0"/>
          <w:numId w:val="36"/>
        </w:numPr>
        <w:tabs>
          <w:tab w:val="left" w:pos="1242"/>
        </w:tabs>
        <w:spacing w:before="194" w:after="0" w:line="280" w:lineRule="exact"/>
        <w:ind w:left="1241" w:right="0" w:hanging="288"/>
        <w:jc w:val="left"/>
      </w:pPr>
      <w:r>
        <w:rPr>
          <w:color w:val="231F20"/>
          <w:w w:val="95"/>
        </w:rPr>
        <w:t>Татјана</w:t>
      </w:r>
      <w:r>
        <w:rPr>
          <w:color w:val="231F20"/>
          <w:spacing w:val="-3"/>
          <w:w w:val="95"/>
        </w:rPr>
        <w:t xml:space="preserve"> </w:t>
      </w:r>
      <w:r>
        <w:rPr>
          <w:color w:val="231F20"/>
          <w:w w:val="95"/>
        </w:rPr>
        <w:t>Типура</w:t>
      </w:r>
      <w:r>
        <w:rPr>
          <w:color w:val="231F20"/>
          <w:spacing w:val="-3"/>
          <w:w w:val="95"/>
        </w:rPr>
        <w:t xml:space="preserve"> </w:t>
      </w:r>
      <w:r>
        <w:rPr>
          <w:color w:val="231F20"/>
          <w:w w:val="95"/>
        </w:rPr>
        <w:t>13.4.2012.</w:t>
      </w:r>
      <w:r>
        <w:rPr>
          <w:color w:val="231F20"/>
          <w:spacing w:val="-3"/>
          <w:w w:val="95"/>
        </w:rPr>
        <w:t xml:space="preserve"> </w:t>
      </w:r>
      <w:r>
        <w:rPr>
          <w:color w:val="231F20"/>
          <w:w w:val="95"/>
        </w:rPr>
        <w:t>-</w:t>
      </w:r>
      <w:r>
        <w:rPr>
          <w:color w:val="231F20"/>
          <w:spacing w:val="-3"/>
          <w:w w:val="95"/>
        </w:rPr>
        <w:t xml:space="preserve"> </w:t>
      </w:r>
      <w:r>
        <w:rPr>
          <w:color w:val="231F20"/>
          <w:spacing w:val="-2"/>
          <w:w w:val="95"/>
        </w:rPr>
        <w:t>Врбас</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Г.Ф.Фукс: </w:t>
      </w:r>
      <w:r>
        <w:rPr>
          <w:color w:val="231F20"/>
          <w:spacing w:val="-2"/>
          <w:sz w:val="20"/>
        </w:rPr>
        <w:t>Менует</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М </w:t>
      </w:r>
      <w:r>
        <w:rPr>
          <w:color w:val="231F20"/>
          <w:spacing w:val="-2"/>
          <w:sz w:val="20"/>
        </w:rPr>
        <w:t>Феилнот:Романцина</w:t>
      </w:r>
    </w:p>
    <w:p>
      <w:pPr>
        <w:spacing w:before="228" w:line="194" w:lineRule="auto"/>
        <w:ind w:left="954" w:right="2146" w:firstLine="0"/>
        <w:jc w:val="left"/>
        <w:rPr>
          <w:b/>
          <w:sz w:val="20"/>
        </w:rPr>
      </w:pPr>
      <w:r>
        <w:rPr>
          <w:b/>
          <w:color w:val="231F20"/>
          <w:sz w:val="20"/>
        </w:rPr>
        <w:t>Наставник: Стефан Миловић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Звицер</w:t>
      </w:r>
    </w:p>
    <w:p>
      <w:pPr>
        <w:pStyle w:val="8"/>
        <w:spacing w:before="9"/>
        <w:rPr>
          <w:b/>
          <w:sz w:val="33"/>
        </w:rPr>
      </w:pPr>
    </w:p>
    <w:p>
      <w:pPr>
        <w:pStyle w:val="11"/>
        <w:numPr>
          <w:ilvl w:val="0"/>
          <w:numId w:val="34"/>
        </w:numPr>
        <w:tabs>
          <w:tab w:val="left" w:pos="1182"/>
        </w:tabs>
        <w:spacing w:before="0" w:after="0" w:line="240" w:lineRule="auto"/>
        <w:ind w:left="1181" w:right="0" w:hanging="228"/>
        <w:jc w:val="left"/>
        <w:rPr>
          <w:b/>
          <w:bCs/>
          <w:sz w:val="20"/>
        </w:rPr>
      </w:pPr>
      <w:r>
        <w:rPr>
          <w:b/>
          <w:bCs/>
          <w:color w:val="231F20"/>
          <w:spacing w:val="-2"/>
          <w:sz w:val="20"/>
        </w:rPr>
        <w:t>РАЗРЕД</w:t>
      </w:r>
    </w:p>
    <w:p>
      <w:pPr>
        <w:pStyle w:val="5"/>
        <w:numPr>
          <w:ilvl w:val="0"/>
          <w:numId w:val="37"/>
        </w:numPr>
        <w:tabs>
          <w:tab w:val="left" w:pos="1242"/>
        </w:tabs>
        <w:spacing w:before="166" w:after="0" w:line="280" w:lineRule="exact"/>
        <w:ind w:left="1241" w:right="0" w:hanging="288"/>
        <w:jc w:val="left"/>
      </w:pPr>
      <w:r>
        <w:rPr>
          <w:color w:val="231F20"/>
          <w:w w:val="95"/>
        </w:rPr>
        <w:t>Андреј</w:t>
      </w:r>
      <w:r>
        <w:rPr>
          <w:color w:val="231F20"/>
          <w:spacing w:val="-2"/>
          <w:w w:val="95"/>
        </w:rPr>
        <w:t xml:space="preserve"> </w:t>
      </w:r>
      <w:r>
        <w:rPr>
          <w:color w:val="231F20"/>
          <w:w w:val="95"/>
        </w:rPr>
        <w:t>Поповић</w:t>
      </w:r>
      <w:r>
        <w:rPr>
          <w:color w:val="231F20"/>
          <w:spacing w:val="-2"/>
          <w:w w:val="95"/>
        </w:rPr>
        <w:t xml:space="preserve"> </w:t>
      </w:r>
      <w:r>
        <w:rPr>
          <w:color w:val="231F20"/>
          <w:w w:val="95"/>
        </w:rPr>
        <w:t>24.12.2011.</w:t>
      </w:r>
      <w:r>
        <w:rPr>
          <w:color w:val="231F20"/>
          <w:spacing w:val="-2"/>
          <w:w w:val="95"/>
        </w:rPr>
        <w:t xml:space="preserve"> </w:t>
      </w:r>
      <w:r>
        <w:rPr>
          <w:color w:val="231F20"/>
          <w:w w:val="95"/>
        </w:rPr>
        <w:t>-</w:t>
      </w:r>
      <w:r>
        <w:rPr>
          <w:color w:val="231F20"/>
          <w:spacing w:val="-2"/>
          <w:w w:val="95"/>
        </w:rPr>
        <w:t xml:space="preserve"> </w:t>
      </w:r>
      <w:r>
        <w:rPr>
          <w:color w:val="231F20"/>
          <w:w w:val="95"/>
        </w:rPr>
        <w:t>Нови</w:t>
      </w:r>
      <w:r>
        <w:rPr>
          <w:color w:val="231F20"/>
          <w:spacing w:val="-2"/>
          <w:w w:val="95"/>
        </w:rPr>
        <w:t xml:space="preserve"> </w:t>
      </w:r>
      <w:r>
        <w:rPr>
          <w:color w:val="231F20"/>
          <w:spacing w:val="-5"/>
          <w:w w:val="95"/>
        </w:rPr>
        <w:t>Сад</w:t>
      </w:r>
    </w:p>
    <w:p>
      <w:pPr>
        <w:pStyle w:val="11"/>
        <w:numPr>
          <w:ilvl w:val="0"/>
          <w:numId w:val="3"/>
        </w:numPr>
        <w:tabs>
          <w:tab w:val="left" w:pos="1071"/>
        </w:tabs>
        <w:spacing w:before="0" w:after="0" w:line="237" w:lineRule="exact"/>
        <w:ind w:left="1070" w:right="0" w:hanging="117"/>
        <w:jc w:val="left"/>
        <w:rPr>
          <w:sz w:val="20"/>
        </w:rPr>
      </w:pPr>
      <w:r>
        <w:rPr>
          <w:color w:val="231F20"/>
          <w:sz w:val="20"/>
        </w:rPr>
        <w:t>М.</w:t>
      </w:r>
      <w:r>
        <w:rPr>
          <w:color w:val="231F20"/>
          <w:spacing w:val="-6"/>
          <w:sz w:val="20"/>
        </w:rPr>
        <w:t xml:space="preserve"> </w:t>
      </w:r>
      <w:r>
        <w:rPr>
          <w:color w:val="231F20"/>
          <w:sz w:val="20"/>
        </w:rPr>
        <w:t>Делгуидис:</w:t>
      </w:r>
      <w:r>
        <w:rPr>
          <w:color w:val="231F20"/>
          <w:spacing w:val="-6"/>
          <w:sz w:val="20"/>
        </w:rPr>
        <w:t xml:space="preserve"> </w:t>
      </w:r>
      <w:r>
        <w:rPr>
          <w:color w:val="231F20"/>
          <w:sz w:val="20"/>
        </w:rPr>
        <w:t>Егзотична</w:t>
      </w:r>
      <w:r>
        <w:rPr>
          <w:color w:val="231F20"/>
          <w:spacing w:val="-6"/>
          <w:sz w:val="20"/>
        </w:rPr>
        <w:t xml:space="preserve"> </w:t>
      </w:r>
      <w:r>
        <w:rPr>
          <w:color w:val="231F20"/>
          <w:spacing w:val="-2"/>
          <w:sz w:val="20"/>
        </w:rPr>
        <w:t>шансона</w:t>
      </w:r>
    </w:p>
    <w:p>
      <w:pPr>
        <w:pStyle w:val="11"/>
        <w:numPr>
          <w:ilvl w:val="0"/>
          <w:numId w:val="3"/>
        </w:numPr>
        <w:tabs>
          <w:tab w:val="left" w:pos="1071"/>
        </w:tabs>
        <w:spacing w:before="0" w:after="0" w:line="256" w:lineRule="exact"/>
        <w:ind w:left="1070" w:right="0" w:hanging="117"/>
        <w:jc w:val="left"/>
        <w:rPr>
          <w:sz w:val="20"/>
        </w:rPr>
      </w:pPr>
      <w:r>
        <w:rPr>
          <w:color w:val="231F20"/>
          <w:spacing w:val="-2"/>
          <w:sz w:val="20"/>
        </w:rPr>
        <w:t>К.М.Вебер:Лендлер,</w:t>
      </w:r>
    </w:p>
    <w:p>
      <w:pPr>
        <w:spacing w:before="229" w:line="194" w:lineRule="auto"/>
        <w:ind w:left="954" w:right="3076" w:firstLine="0"/>
        <w:jc w:val="left"/>
        <w:rPr>
          <w:b/>
          <w:sz w:val="20"/>
        </w:rPr>
      </w:pPr>
      <w:r>
        <w:rPr>
          <w:b/>
          <w:color w:val="231F20"/>
          <w:sz w:val="20"/>
        </w:rPr>
        <w:t>Наставник: Ђуро Пете Корепетитор:</w:t>
      </w:r>
      <w:r>
        <w:rPr>
          <w:b/>
          <w:color w:val="231F20"/>
          <w:spacing w:val="-13"/>
          <w:sz w:val="20"/>
        </w:rPr>
        <w:t xml:space="preserve"> </w:t>
      </w:r>
      <w:r>
        <w:rPr>
          <w:b/>
          <w:color w:val="231F20"/>
          <w:sz w:val="20"/>
        </w:rPr>
        <w:t>Анита</w:t>
      </w:r>
      <w:r>
        <w:rPr>
          <w:b/>
          <w:color w:val="231F20"/>
          <w:spacing w:val="-13"/>
          <w:sz w:val="20"/>
        </w:rPr>
        <w:t xml:space="preserve"> </w:t>
      </w:r>
      <w:r>
        <w:rPr>
          <w:b/>
          <w:color w:val="231F20"/>
          <w:sz w:val="20"/>
        </w:rPr>
        <w:t>Елмази</w:t>
      </w:r>
    </w:p>
    <w:p>
      <w:pPr>
        <w:pStyle w:val="5"/>
        <w:numPr>
          <w:ilvl w:val="0"/>
          <w:numId w:val="37"/>
        </w:numPr>
        <w:tabs>
          <w:tab w:val="left" w:pos="1242"/>
        </w:tabs>
        <w:spacing w:before="196" w:after="0" w:line="280" w:lineRule="exact"/>
        <w:ind w:left="1241" w:right="0" w:hanging="288"/>
        <w:jc w:val="left"/>
      </w:pPr>
      <w:r>
        <w:rPr>
          <w:color w:val="231F20"/>
          <w:w w:val="95"/>
        </w:rPr>
        <w:t>Николина</w:t>
      </w:r>
      <w:r>
        <w:rPr>
          <w:color w:val="231F20"/>
          <w:spacing w:val="-5"/>
          <w:w w:val="95"/>
        </w:rPr>
        <w:t xml:space="preserve"> </w:t>
      </w:r>
      <w:r>
        <w:rPr>
          <w:color w:val="231F20"/>
          <w:w w:val="95"/>
        </w:rPr>
        <w:t>Благојевић</w:t>
      </w:r>
      <w:r>
        <w:rPr>
          <w:color w:val="231F20"/>
          <w:spacing w:val="-4"/>
          <w:w w:val="95"/>
        </w:rPr>
        <w:t xml:space="preserve"> </w:t>
      </w:r>
      <w:r>
        <w:rPr>
          <w:color w:val="231F20"/>
          <w:w w:val="95"/>
        </w:rPr>
        <w:t>10.1.2011.</w:t>
      </w:r>
      <w:r>
        <w:rPr>
          <w:color w:val="231F20"/>
          <w:spacing w:val="-4"/>
          <w:w w:val="95"/>
        </w:rPr>
        <w:t xml:space="preserve"> </w:t>
      </w:r>
      <w:r>
        <w:rPr>
          <w:color w:val="231F20"/>
          <w:w w:val="95"/>
        </w:rPr>
        <w:t>-</w:t>
      </w:r>
      <w:r>
        <w:rPr>
          <w:color w:val="231F20"/>
          <w:spacing w:val="-4"/>
          <w:w w:val="95"/>
        </w:rPr>
        <w:t xml:space="preserve"> </w:t>
      </w:r>
      <w:r>
        <w:rPr>
          <w:color w:val="231F20"/>
          <w:spacing w:val="-2"/>
          <w:w w:val="95"/>
        </w:rPr>
        <w:t>Врбас</w:t>
      </w:r>
    </w:p>
    <w:p>
      <w:pPr>
        <w:pStyle w:val="11"/>
        <w:numPr>
          <w:ilvl w:val="0"/>
          <w:numId w:val="3"/>
        </w:numPr>
        <w:tabs>
          <w:tab w:val="left" w:pos="1071"/>
        </w:tabs>
        <w:spacing w:before="0" w:after="0" w:line="237" w:lineRule="exact"/>
        <w:ind w:left="1070" w:right="0" w:hanging="117"/>
        <w:jc w:val="left"/>
        <w:rPr>
          <w:sz w:val="20"/>
        </w:rPr>
      </w:pPr>
      <w:r>
        <w:rPr>
          <w:color w:val="231F20"/>
          <w:sz w:val="20"/>
        </w:rPr>
        <w:t>М.</w:t>
      </w:r>
      <w:r>
        <w:rPr>
          <w:color w:val="231F20"/>
          <w:spacing w:val="-6"/>
          <w:sz w:val="20"/>
        </w:rPr>
        <w:t xml:space="preserve"> </w:t>
      </w:r>
      <w:r>
        <w:rPr>
          <w:color w:val="231F20"/>
          <w:sz w:val="20"/>
        </w:rPr>
        <w:t>Делгуидис:</w:t>
      </w:r>
      <w:r>
        <w:rPr>
          <w:color w:val="231F20"/>
          <w:spacing w:val="-6"/>
          <w:sz w:val="20"/>
        </w:rPr>
        <w:t xml:space="preserve"> </w:t>
      </w:r>
      <w:r>
        <w:rPr>
          <w:color w:val="231F20"/>
          <w:sz w:val="20"/>
        </w:rPr>
        <w:t>Егзотична</w:t>
      </w:r>
      <w:r>
        <w:rPr>
          <w:color w:val="231F20"/>
          <w:spacing w:val="-6"/>
          <w:sz w:val="20"/>
        </w:rPr>
        <w:t xml:space="preserve"> </w:t>
      </w:r>
      <w:r>
        <w:rPr>
          <w:color w:val="231F20"/>
          <w:spacing w:val="-2"/>
          <w:sz w:val="20"/>
        </w:rPr>
        <w:t>шансона</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М. Мангани- Страница </w:t>
      </w:r>
      <w:r>
        <w:rPr>
          <w:color w:val="231F20"/>
          <w:spacing w:val="-2"/>
          <w:sz w:val="20"/>
        </w:rPr>
        <w:t>албума</w:t>
      </w:r>
    </w:p>
    <w:p>
      <w:pPr>
        <w:spacing w:before="214" w:line="211" w:lineRule="auto"/>
        <w:ind w:left="954" w:right="2146" w:firstLine="0"/>
        <w:jc w:val="left"/>
        <w:rPr>
          <w:b/>
          <w:sz w:val="20"/>
        </w:rPr>
      </w:pPr>
      <w:r>
        <w:rPr>
          <w:b/>
          <w:color w:val="231F20"/>
          <w:sz w:val="20"/>
        </w:rPr>
        <w:t>Наставник: Стефан Миловић Корепетитор:</w:t>
      </w:r>
      <w:r>
        <w:rPr>
          <w:b/>
          <w:color w:val="231F20"/>
          <w:spacing w:val="-13"/>
          <w:sz w:val="20"/>
        </w:rPr>
        <w:t xml:space="preserve"> </w:t>
      </w:r>
      <w:r>
        <w:rPr>
          <w:b/>
          <w:color w:val="231F20"/>
          <w:sz w:val="20"/>
        </w:rPr>
        <w:t>Александра</w:t>
      </w:r>
      <w:r>
        <w:rPr>
          <w:b/>
          <w:color w:val="231F20"/>
          <w:spacing w:val="-13"/>
          <w:sz w:val="20"/>
        </w:rPr>
        <w:t xml:space="preserve"> </w:t>
      </w:r>
      <w:r>
        <w:rPr>
          <w:b/>
          <w:color w:val="231F20"/>
          <w:sz w:val="20"/>
        </w:rPr>
        <w:t>Звицер</w:t>
      </w:r>
    </w:p>
    <w:p>
      <w:pPr>
        <w:spacing w:after="0" w:line="211" w:lineRule="auto"/>
        <w:jc w:val="left"/>
        <w:rPr>
          <w:sz w:val="20"/>
        </w:rPr>
        <w:sectPr>
          <w:pgSz w:w="8740" w:h="12250"/>
          <w:pgMar w:top="1040" w:right="420" w:bottom="1120" w:left="860" w:header="656" w:footer="938" w:gutter="0"/>
          <w:cols w:space="720" w:num="1"/>
        </w:sectPr>
      </w:pPr>
    </w:p>
    <w:p>
      <w:pPr>
        <w:tabs>
          <w:tab w:val="left" w:pos="4914"/>
        </w:tabs>
        <w:spacing w:before="145"/>
        <w:ind w:left="954" w:right="0" w:firstLine="0"/>
        <w:jc w:val="left"/>
        <w:rPr>
          <w:b/>
          <w:sz w:val="24"/>
        </w:rPr>
      </w:pPr>
      <w:r>
        <w:rPr>
          <w:b/>
          <w:color w:val="231F20"/>
          <w:spacing w:val="-2"/>
          <w:sz w:val="30"/>
        </w:rPr>
        <w:t>САКСОФОН</w:t>
      </w:r>
      <w:r>
        <w:rPr>
          <w:rFonts w:ascii="Times New Roman" w:hAnsi="Times New Roman"/>
          <w:color w:val="231F20"/>
          <w:sz w:val="30"/>
        </w:rPr>
        <w:tab/>
      </w:r>
      <w:r>
        <w:rPr>
          <w:b/>
          <w:color w:val="231F20"/>
          <w:spacing w:val="-2"/>
          <w:sz w:val="24"/>
        </w:rPr>
        <w:t>6.12.2022.</w:t>
      </w:r>
    </w:p>
    <w:p>
      <w:pPr>
        <w:pStyle w:val="8"/>
        <w:spacing w:before="4"/>
        <w:rPr>
          <w:b/>
          <w:sz w:val="48"/>
        </w:rPr>
      </w:pPr>
    </w:p>
    <w:p>
      <w:pPr>
        <w:pStyle w:val="8"/>
        <w:ind w:left="954"/>
        <w:rPr>
          <w:b/>
          <w:bCs/>
        </w:rPr>
      </w:pPr>
      <w:r>
        <w:rPr>
          <w:b/>
          <w:bCs/>
          <w:color w:val="231F20"/>
        </w:rPr>
        <w:t xml:space="preserve">I </w:t>
      </w:r>
      <w:r>
        <w:rPr>
          <w:b/>
          <w:bCs/>
          <w:color w:val="231F20"/>
          <w:spacing w:val="-2"/>
        </w:rPr>
        <w:t>РАЗРЕД</w:t>
      </w:r>
    </w:p>
    <w:p>
      <w:pPr>
        <w:pStyle w:val="5"/>
        <w:spacing w:before="166"/>
        <w:ind w:left="954" w:firstLine="0"/>
      </w:pPr>
      <w:r>
        <w:rPr>
          <w:color w:val="231F20"/>
          <w:w w:val="95"/>
        </w:rPr>
        <w:t>1.</w:t>
      </w:r>
      <w:r>
        <w:rPr>
          <w:color w:val="231F20"/>
          <w:spacing w:val="-2"/>
          <w:w w:val="95"/>
        </w:rPr>
        <w:t xml:space="preserve"> </w:t>
      </w:r>
      <w:r>
        <w:rPr>
          <w:color w:val="231F20"/>
          <w:w w:val="95"/>
        </w:rPr>
        <w:t>Урош</w:t>
      </w:r>
      <w:r>
        <w:rPr>
          <w:color w:val="231F20"/>
          <w:spacing w:val="-1"/>
          <w:w w:val="95"/>
        </w:rPr>
        <w:t xml:space="preserve"> </w:t>
      </w:r>
      <w:r>
        <w:rPr>
          <w:color w:val="231F20"/>
          <w:w w:val="95"/>
        </w:rPr>
        <w:t>Пејић</w:t>
      </w:r>
      <w:r>
        <w:rPr>
          <w:color w:val="231F20"/>
          <w:spacing w:val="-1"/>
          <w:w w:val="95"/>
        </w:rPr>
        <w:t xml:space="preserve"> </w:t>
      </w:r>
      <w:r>
        <w:rPr>
          <w:color w:val="231F20"/>
          <w:w w:val="95"/>
        </w:rPr>
        <w:t>28.2.2015.</w:t>
      </w:r>
      <w:r>
        <w:rPr>
          <w:color w:val="231F20"/>
          <w:spacing w:val="-2"/>
          <w:w w:val="95"/>
        </w:rPr>
        <w:t xml:space="preserve"> </w:t>
      </w:r>
      <w:r>
        <w:rPr>
          <w:color w:val="231F20"/>
          <w:w w:val="95"/>
        </w:rPr>
        <w:t>-</w:t>
      </w:r>
      <w:r>
        <w:rPr>
          <w:color w:val="231F20"/>
          <w:spacing w:val="-1"/>
          <w:w w:val="95"/>
        </w:rPr>
        <w:t xml:space="preserve"> </w:t>
      </w:r>
      <w:r>
        <w:rPr>
          <w:color w:val="231F20"/>
          <w:w w:val="95"/>
        </w:rPr>
        <w:t>Нови</w:t>
      </w:r>
      <w:r>
        <w:rPr>
          <w:color w:val="231F20"/>
          <w:spacing w:val="-1"/>
          <w:w w:val="95"/>
        </w:rPr>
        <w:t xml:space="preserve"> </w:t>
      </w:r>
      <w:r>
        <w:rPr>
          <w:color w:val="231F20"/>
          <w:spacing w:val="-5"/>
          <w:w w:val="95"/>
        </w:rPr>
        <w:t>Сад</w:t>
      </w:r>
    </w:p>
    <w:p>
      <w:pPr>
        <w:pStyle w:val="11"/>
        <w:numPr>
          <w:ilvl w:val="0"/>
          <w:numId w:val="3"/>
        </w:numPr>
        <w:tabs>
          <w:tab w:val="left" w:pos="1071"/>
        </w:tabs>
        <w:spacing w:before="0" w:after="0" w:line="237" w:lineRule="exact"/>
        <w:ind w:left="1070" w:right="0" w:hanging="117"/>
        <w:jc w:val="left"/>
        <w:rPr>
          <w:sz w:val="20"/>
        </w:rPr>
      </w:pPr>
      <w:r>
        <w:rPr>
          <w:color w:val="231F20"/>
          <w:sz w:val="20"/>
        </w:rPr>
        <w:t>Ј.</w:t>
      </w:r>
      <w:r>
        <w:rPr>
          <w:color w:val="231F20"/>
          <w:spacing w:val="-1"/>
          <w:sz w:val="20"/>
        </w:rPr>
        <w:t xml:space="preserve"> </w:t>
      </w:r>
      <w:r>
        <w:rPr>
          <w:color w:val="231F20"/>
          <w:sz w:val="20"/>
        </w:rPr>
        <w:t xml:space="preserve">Ноле: </w:t>
      </w:r>
      <w:r>
        <w:rPr>
          <w:color w:val="231F20"/>
          <w:spacing w:val="-2"/>
          <w:sz w:val="20"/>
        </w:rPr>
        <w:t>Coconotes</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А. Бесвик: Кенгуров </w:t>
      </w:r>
      <w:r>
        <w:rPr>
          <w:color w:val="231F20"/>
          <w:spacing w:val="-2"/>
          <w:sz w:val="20"/>
        </w:rPr>
        <w:t>валцер</w:t>
      </w:r>
    </w:p>
    <w:p>
      <w:pPr>
        <w:spacing w:before="229" w:line="194" w:lineRule="auto"/>
        <w:ind w:left="954" w:right="1858" w:firstLine="0"/>
        <w:jc w:val="left"/>
        <w:rPr>
          <w:b/>
          <w:sz w:val="20"/>
        </w:rPr>
      </w:pPr>
      <w:r>
        <w:rPr>
          <w:b/>
          <w:color w:val="231F20"/>
          <w:sz w:val="20"/>
        </w:rPr>
        <w:t>Наставник:</w:t>
      </w:r>
      <w:r>
        <w:rPr>
          <w:b/>
          <w:color w:val="231F20"/>
          <w:spacing w:val="-10"/>
          <w:sz w:val="20"/>
        </w:rPr>
        <w:t xml:space="preserve"> </w:t>
      </w:r>
      <w:r>
        <w:rPr>
          <w:b/>
          <w:color w:val="231F20"/>
          <w:sz w:val="20"/>
        </w:rPr>
        <w:t>Сандра</w:t>
      </w:r>
      <w:r>
        <w:rPr>
          <w:b/>
          <w:color w:val="231F20"/>
          <w:spacing w:val="-11"/>
          <w:sz w:val="20"/>
        </w:rPr>
        <w:t xml:space="preserve"> </w:t>
      </w:r>
      <w:r>
        <w:rPr>
          <w:b/>
          <w:color w:val="231F20"/>
          <w:sz w:val="20"/>
        </w:rPr>
        <w:t>Дропо</w:t>
      </w:r>
      <w:r>
        <w:rPr>
          <w:b/>
          <w:color w:val="231F20"/>
          <w:spacing w:val="-11"/>
          <w:sz w:val="20"/>
        </w:rPr>
        <w:t xml:space="preserve"> </w:t>
      </w:r>
      <w:r>
        <w:rPr>
          <w:b/>
          <w:color w:val="231F20"/>
          <w:sz w:val="20"/>
        </w:rPr>
        <w:t>Рамаји Корепетитор: Јелена Бајић</w:t>
      </w:r>
    </w:p>
    <w:p>
      <w:pPr>
        <w:pStyle w:val="8"/>
        <w:spacing w:before="8"/>
        <w:rPr>
          <w:b/>
          <w:sz w:val="33"/>
        </w:rPr>
      </w:pPr>
    </w:p>
    <w:p>
      <w:pPr>
        <w:pStyle w:val="11"/>
        <w:numPr>
          <w:ilvl w:val="0"/>
          <w:numId w:val="38"/>
        </w:numPr>
        <w:tabs>
          <w:tab w:val="left" w:pos="1118"/>
        </w:tabs>
        <w:spacing w:before="0" w:after="0" w:line="240" w:lineRule="auto"/>
        <w:ind w:left="1117" w:right="0" w:hanging="164"/>
        <w:jc w:val="left"/>
        <w:rPr>
          <w:b/>
          <w:bCs/>
          <w:sz w:val="20"/>
        </w:rPr>
      </w:pPr>
      <w:r>
        <w:rPr>
          <w:b/>
          <w:bCs/>
          <w:color w:val="231F20"/>
          <w:spacing w:val="-2"/>
          <w:sz w:val="20"/>
        </w:rPr>
        <w:t>РАЗРЕД</w:t>
      </w:r>
    </w:p>
    <w:p>
      <w:pPr>
        <w:pStyle w:val="8"/>
        <w:spacing w:before="12"/>
        <w:rPr>
          <w:sz w:val="29"/>
        </w:rPr>
      </w:pPr>
    </w:p>
    <w:p>
      <w:pPr>
        <w:pStyle w:val="5"/>
        <w:numPr>
          <w:ilvl w:val="0"/>
          <w:numId w:val="39"/>
        </w:numPr>
        <w:tabs>
          <w:tab w:val="left" w:pos="1188"/>
        </w:tabs>
        <w:spacing w:before="0" w:after="0" w:line="280" w:lineRule="exact"/>
        <w:ind w:left="1187" w:right="0" w:hanging="234"/>
        <w:jc w:val="left"/>
      </w:pPr>
      <w:r>
        <w:rPr>
          <w:color w:val="231F20"/>
          <w:w w:val="95"/>
        </w:rPr>
        <w:t>Дуња</w:t>
      </w:r>
      <w:r>
        <w:rPr>
          <w:color w:val="231F20"/>
          <w:spacing w:val="-2"/>
          <w:w w:val="95"/>
        </w:rPr>
        <w:t xml:space="preserve"> </w:t>
      </w:r>
      <w:r>
        <w:rPr>
          <w:color w:val="231F20"/>
          <w:w w:val="95"/>
        </w:rPr>
        <w:t>Владисављевић</w:t>
      </w:r>
      <w:r>
        <w:rPr>
          <w:color w:val="231F20"/>
          <w:spacing w:val="-1"/>
          <w:w w:val="95"/>
        </w:rPr>
        <w:t xml:space="preserve"> </w:t>
      </w:r>
      <w:r>
        <w:rPr>
          <w:color w:val="231F20"/>
          <w:w w:val="95"/>
        </w:rPr>
        <w:t>9.11.2010.</w:t>
      </w:r>
      <w:r>
        <w:rPr>
          <w:color w:val="231F20"/>
          <w:spacing w:val="-2"/>
          <w:w w:val="95"/>
        </w:rPr>
        <w:t xml:space="preserve"> </w:t>
      </w:r>
      <w:r>
        <w:rPr>
          <w:color w:val="231F20"/>
          <w:w w:val="95"/>
        </w:rPr>
        <w:t>-</w:t>
      </w:r>
      <w:r>
        <w:rPr>
          <w:color w:val="231F20"/>
          <w:spacing w:val="-1"/>
          <w:w w:val="95"/>
        </w:rPr>
        <w:t xml:space="preserve"> </w:t>
      </w:r>
      <w:r>
        <w:rPr>
          <w:color w:val="231F20"/>
          <w:w w:val="95"/>
        </w:rPr>
        <w:t>Нови</w:t>
      </w:r>
      <w:r>
        <w:rPr>
          <w:color w:val="231F20"/>
          <w:spacing w:val="-1"/>
          <w:w w:val="95"/>
        </w:rPr>
        <w:t xml:space="preserve"> </w:t>
      </w:r>
      <w:r>
        <w:rPr>
          <w:color w:val="231F20"/>
          <w:spacing w:val="-5"/>
          <w:w w:val="95"/>
        </w:rPr>
        <w:t>Сад</w:t>
      </w:r>
    </w:p>
    <w:p>
      <w:pPr>
        <w:pStyle w:val="11"/>
        <w:numPr>
          <w:ilvl w:val="0"/>
          <w:numId w:val="3"/>
        </w:numPr>
        <w:tabs>
          <w:tab w:val="left" w:pos="1071"/>
        </w:tabs>
        <w:spacing w:before="0" w:after="0" w:line="237" w:lineRule="exact"/>
        <w:ind w:left="1070" w:right="0" w:hanging="117"/>
        <w:jc w:val="left"/>
        <w:rPr>
          <w:sz w:val="20"/>
        </w:rPr>
      </w:pPr>
      <w:r>
        <w:rPr>
          <w:color w:val="231F20"/>
          <w:sz w:val="20"/>
        </w:rPr>
        <w:t>Е.</w:t>
      </w:r>
      <w:r>
        <w:rPr>
          <w:color w:val="231F20"/>
          <w:spacing w:val="-2"/>
          <w:sz w:val="20"/>
        </w:rPr>
        <w:t xml:space="preserve"> </w:t>
      </w:r>
      <w:r>
        <w:rPr>
          <w:color w:val="231F20"/>
          <w:sz w:val="20"/>
        </w:rPr>
        <w:t xml:space="preserve">Боза: Мала </w:t>
      </w:r>
      <w:r>
        <w:rPr>
          <w:color w:val="231F20"/>
          <w:spacing w:val="-2"/>
          <w:sz w:val="20"/>
        </w:rPr>
        <w:t>гавота</w:t>
      </w:r>
    </w:p>
    <w:p>
      <w:pPr>
        <w:pStyle w:val="11"/>
        <w:numPr>
          <w:ilvl w:val="0"/>
          <w:numId w:val="3"/>
        </w:numPr>
        <w:tabs>
          <w:tab w:val="left" w:pos="1071"/>
        </w:tabs>
        <w:spacing w:before="0" w:after="0" w:line="256" w:lineRule="exact"/>
        <w:ind w:left="1070" w:right="0" w:hanging="117"/>
        <w:jc w:val="left"/>
        <w:rPr>
          <w:sz w:val="20"/>
        </w:rPr>
      </w:pPr>
      <w:r>
        <w:rPr>
          <w:color w:val="231F20"/>
          <w:sz w:val="20"/>
        </w:rPr>
        <w:t>М.</w:t>
      </w:r>
      <w:r>
        <w:rPr>
          <w:color w:val="231F20"/>
          <w:spacing w:val="-3"/>
          <w:sz w:val="20"/>
        </w:rPr>
        <w:t xml:space="preserve"> </w:t>
      </w:r>
      <w:r>
        <w:rPr>
          <w:color w:val="231F20"/>
          <w:sz w:val="20"/>
        </w:rPr>
        <w:t>Игрец:</w:t>
      </w:r>
      <w:r>
        <w:rPr>
          <w:color w:val="231F20"/>
          <w:spacing w:val="-3"/>
          <w:sz w:val="20"/>
        </w:rPr>
        <w:t xml:space="preserve"> </w:t>
      </w:r>
      <w:r>
        <w:rPr>
          <w:color w:val="231F20"/>
          <w:spacing w:val="-2"/>
          <w:sz w:val="20"/>
        </w:rPr>
        <w:t>Поточић</w:t>
      </w:r>
    </w:p>
    <w:p>
      <w:pPr>
        <w:spacing w:before="228" w:line="194" w:lineRule="auto"/>
        <w:ind w:left="954" w:right="1858" w:firstLine="0"/>
        <w:jc w:val="left"/>
        <w:rPr>
          <w:b/>
          <w:sz w:val="20"/>
        </w:rPr>
      </w:pPr>
      <w:r>
        <w:rPr>
          <w:b/>
          <w:color w:val="231F20"/>
          <w:sz w:val="20"/>
        </w:rPr>
        <w:t>Наставник:</w:t>
      </w:r>
      <w:r>
        <w:rPr>
          <w:b/>
          <w:color w:val="231F20"/>
          <w:spacing w:val="-10"/>
          <w:sz w:val="20"/>
        </w:rPr>
        <w:t xml:space="preserve"> </w:t>
      </w:r>
      <w:r>
        <w:rPr>
          <w:b/>
          <w:color w:val="231F20"/>
          <w:sz w:val="20"/>
        </w:rPr>
        <w:t>Сандра</w:t>
      </w:r>
      <w:r>
        <w:rPr>
          <w:b/>
          <w:color w:val="231F20"/>
          <w:spacing w:val="-11"/>
          <w:sz w:val="20"/>
        </w:rPr>
        <w:t xml:space="preserve"> </w:t>
      </w:r>
      <w:r>
        <w:rPr>
          <w:b/>
          <w:color w:val="231F20"/>
          <w:sz w:val="20"/>
        </w:rPr>
        <w:t>Дропо</w:t>
      </w:r>
      <w:r>
        <w:rPr>
          <w:b/>
          <w:color w:val="231F20"/>
          <w:spacing w:val="-11"/>
          <w:sz w:val="20"/>
        </w:rPr>
        <w:t xml:space="preserve"> </w:t>
      </w:r>
      <w:r>
        <w:rPr>
          <w:b/>
          <w:color w:val="231F20"/>
          <w:sz w:val="20"/>
        </w:rPr>
        <w:t>Рамаји Корепетитор: Јелена Бајић</w:t>
      </w:r>
    </w:p>
    <w:p>
      <w:pPr>
        <w:pStyle w:val="8"/>
        <w:spacing w:before="8"/>
        <w:rPr>
          <w:b/>
          <w:sz w:val="30"/>
        </w:rPr>
      </w:pPr>
    </w:p>
    <w:p>
      <w:pPr>
        <w:pStyle w:val="5"/>
        <w:numPr>
          <w:ilvl w:val="0"/>
          <w:numId w:val="39"/>
        </w:numPr>
        <w:tabs>
          <w:tab w:val="left" w:pos="1188"/>
        </w:tabs>
        <w:spacing w:before="0" w:after="0" w:line="280" w:lineRule="exact"/>
        <w:ind w:left="1187" w:right="0" w:hanging="234"/>
        <w:jc w:val="left"/>
      </w:pPr>
      <w:r>
        <w:rPr>
          <w:color w:val="231F20"/>
          <w:w w:val="95"/>
        </w:rPr>
        <w:t>Душан</w:t>
      </w:r>
      <w:r>
        <w:rPr>
          <w:color w:val="231F20"/>
          <w:spacing w:val="-2"/>
          <w:w w:val="95"/>
        </w:rPr>
        <w:t xml:space="preserve"> </w:t>
      </w:r>
      <w:r>
        <w:rPr>
          <w:color w:val="231F20"/>
          <w:w w:val="95"/>
        </w:rPr>
        <w:t>Величковић</w:t>
      </w:r>
      <w:r>
        <w:rPr>
          <w:color w:val="231F20"/>
          <w:spacing w:val="48"/>
        </w:rPr>
        <w:t xml:space="preserve"> </w:t>
      </w:r>
      <w:r>
        <w:rPr>
          <w:color w:val="231F20"/>
          <w:w w:val="95"/>
        </w:rPr>
        <w:t>8.8.2012.</w:t>
      </w:r>
      <w:r>
        <w:rPr>
          <w:color w:val="231F20"/>
          <w:spacing w:val="-1"/>
          <w:w w:val="95"/>
        </w:rPr>
        <w:t xml:space="preserve"> </w:t>
      </w:r>
      <w:r>
        <w:rPr>
          <w:color w:val="231F20"/>
          <w:w w:val="95"/>
        </w:rPr>
        <w:t>-</w:t>
      </w:r>
      <w:r>
        <w:rPr>
          <w:color w:val="231F20"/>
          <w:spacing w:val="-2"/>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11"/>
        <w:numPr>
          <w:ilvl w:val="0"/>
          <w:numId w:val="3"/>
        </w:numPr>
        <w:tabs>
          <w:tab w:val="left" w:pos="1071"/>
        </w:tabs>
        <w:spacing w:before="0" w:after="0" w:line="253" w:lineRule="exact"/>
        <w:ind w:left="1070" w:right="0" w:hanging="117"/>
        <w:jc w:val="left"/>
        <w:rPr>
          <w:sz w:val="20"/>
        </w:rPr>
      </w:pPr>
      <w:r>
        <w:rPr>
          <w:color w:val="231F20"/>
          <w:sz w:val="20"/>
        </w:rPr>
        <w:t>Г.Ф.</w:t>
      </w:r>
      <w:r>
        <w:rPr>
          <w:color w:val="231F20"/>
          <w:spacing w:val="-6"/>
          <w:sz w:val="20"/>
        </w:rPr>
        <w:t xml:space="preserve"> </w:t>
      </w:r>
      <w:r>
        <w:rPr>
          <w:color w:val="231F20"/>
          <w:sz w:val="20"/>
        </w:rPr>
        <w:t>Хендл:</w:t>
      </w:r>
      <w:r>
        <w:rPr>
          <w:color w:val="231F20"/>
          <w:spacing w:val="-6"/>
          <w:sz w:val="20"/>
        </w:rPr>
        <w:t xml:space="preserve"> </w:t>
      </w:r>
      <w:r>
        <w:rPr>
          <w:color w:val="231F20"/>
          <w:sz w:val="20"/>
        </w:rPr>
        <w:t>Тријумфална</w:t>
      </w:r>
      <w:r>
        <w:rPr>
          <w:color w:val="231F20"/>
          <w:spacing w:val="-5"/>
          <w:sz w:val="20"/>
        </w:rPr>
        <w:t xml:space="preserve"> </w:t>
      </w:r>
      <w:r>
        <w:rPr>
          <w:color w:val="231F20"/>
          <w:spacing w:val="-2"/>
          <w:sz w:val="20"/>
        </w:rPr>
        <w:t>песма</w:t>
      </w:r>
    </w:p>
    <w:p>
      <w:pPr>
        <w:spacing w:before="229" w:line="194" w:lineRule="auto"/>
        <w:ind w:left="954" w:right="307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Петар</w:t>
      </w:r>
      <w:r>
        <w:rPr>
          <w:b/>
          <w:color w:val="231F20"/>
          <w:spacing w:val="-13"/>
          <w:sz w:val="20"/>
        </w:rPr>
        <w:t xml:space="preserve"> </w:t>
      </w:r>
      <w:r>
        <w:rPr>
          <w:b/>
          <w:color w:val="231F20"/>
          <w:sz w:val="20"/>
        </w:rPr>
        <w:t>Живановић</w:t>
      </w:r>
    </w:p>
    <w:p>
      <w:pPr>
        <w:pStyle w:val="5"/>
        <w:numPr>
          <w:ilvl w:val="0"/>
          <w:numId w:val="39"/>
        </w:numPr>
        <w:tabs>
          <w:tab w:val="left" w:pos="1188"/>
        </w:tabs>
        <w:spacing w:before="176" w:after="0" w:line="280" w:lineRule="exact"/>
        <w:ind w:left="1187" w:right="0" w:hanging="234"/>
        <w:jc w:val="left"/>
      </w:pPr>
      <w:r>
        <w:rPr>
          <w:color w:val="231F20"/>
          <w:w w:val="95"/>
        </w:rPr>
        <w:t>Михајло</w:t>
      </w:r>
      <w:r>
        <w:rPr>
          <w:color w:val="231F20"/>
          <w:spacing w:val="-2"/>
          <w:w w:val="95"/>
        </w:rPr>
        <w:t xml:space="preserve"> </w:t>
      </w:r>
      <w:r>
        <w:rPr>
          <w:color w:val="231F20"/>
          <w:w w:val="95"/>
        </w:rPr>
        <w:t>Глигорић</w:t>
      </w:r>
      <w:r>
        <w:rPr>
          <w:color w:val="231F20"/>
          <w:spacing w:val="72"/>
          <w:w w:val="150"/>
        </w:rPr>
        <w:t xml:space="preserve"> </w:t>
      </w:r>
      <w:r>
        <w:rPr>
          <w:color w:val="231F20"/>
          <w:w w:val="95"/>
        </w:rPr>
        <w:t>28.8.2012.</w:t>
      </w:r>
      <w:r>
        <w:rPr>
          <w:color w:val="231F20"/>
          <w:spacing w:val="-1"/>
          <w:w w:val="95"/>
        </w:rPr>
        <w:t xml:space="preserve"> </w:t>
      </w:r>
      <w:r>
        <w:rPr>
          <w:color w:val="231F20"/>
          <w:w w:val="95"/>
        </w:rPr>
        <w:t>-</w:t>
      </w:r>
      <w:r>
        <w:rPr>
          <w:color w:val="231F20"/>
          <w:spacing w:val="-2"/>
          <w:w w:val="95"/>
        </w:rPr>
        <w:t xml:space="preserve"> </w:t>
      </w:r>
      <w:r>
        <w:rPr>
          <w:color w:val="231F20"/>
          <w:w w:val="95"/>
        </w:rPr>
        <w:t>Нови</w:t>
      </w:r>
      <w:r>
        <w:rPr>
          <w:color w:val="231F20"/>
          <w:spacing w:val="-2"/>
          <w:w w:val="95"/>
        </w:rPr>
        <w:t xml:space="preserve"> </w:t>
      </w:r>
      <w:r>
        <w:rPr>
          <w:color w:val="231F20"/>
          <w:spacing w:val="-5"/>
          <w:w w:val="95"/>
        </w:rPr>
        <w:t>Сад</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А. Бесвик: Поздрав </w:t>
      </w:r>
      <w:r>
        <w:rPr>
          <w:color w:val="231F20"/>
          <w:spacing w:val="-2"/>
          <w:sz w:val="20"/>
        </w:rPr>
        <w:t>лисици</w:t>
      </w:r>
    </w:p>
    <w:p>
      <w:pPr>
        <w:pStyle w:val="11"/>
        <w:numPr>
          <w:ilvl w:val="0"/>
          <w:numId w:val="3"/>
        </w:numPr>
        <w:tabs>
          <w:tab w:val="left" w:pos="1071"/>
        </w:tabs>
        <w:spacing w:before="0" w:after="0" w:line="256" w:lineRule="exact"/>
        <w:ind w:left="1070" w:right="0" w:hanging="117"/>
        <w:jc w:val="left"/>
        <w:rPr>
          <w:sz w:val="20"/>
        </w:rPr>
      </w:pPr>
      <w:r>
        <w:rPr>
          <w:color w:val="231F20"/>
          <w:sz w:val="20"/>
        </w:rPr>
        <w:t>Ј.</w:t>
      </w:r>
      <w:r>
        <w:rPr>
          <w:color w:val="231F20"/>
          <w:spacing w:val="-1"/>
          <w:sz w:val="20"/>
        </w:rPr>
        <w:t xml:space="preserve"> </w:t>
      </w:r>
      <w:r>
        <w:rPr>
          <w:color w:val="231F20"/>
          <w:sz w:val="20"/>
        </w:rPr>
        <w:t xml:space="preserve">Ноле: </w:t>
      </w:r>
      <w:r>
        <w:rPr>
          <w:color w:val="231F20"/>
          <w:spacing w:val="-2"/>
          <w:sz w:val="20"/>
        </w:rPr>
        <w:t>Кокос</w:t>
      </w:r>
    </w:p>
    <w:p>
      <w:pPr>
        <w:spacing w:before="214" w:line="211" w:lineRule="auto"/>
        <w:ind w:left="954" w:right="1858" w:firstLine="0"/>
        <w:jc w:val="left"/>
        <w:rPr>
          <w:b/>
          <w:sz w:val="20"/>
        </w:rPr>
      </w:pPr>
      <w:r>
        <w:rPr>
          <w:b/>
          <w:color w:val="231F20"/>
          <w:sz w:val="20"/>
        </w:rPr>
        <w:t>Наставник:</w:t>
      </w:r>
      <w:r>
        <w:rPr>
          <w:b/>
          <w:color w:val="231F20"/>
          <w:spacing w:val="-10"/>
          <w:sz w:val="20"/>
        </w:rPr>
        <w:t xml:space="preserve"> </w:t>
      </w:r>
      <w:r>
        <w:rPr>
          <w:b/>
          <w:color w:val="231F20"/>
          <w:sz w:val="20"/>
        </w:rPr>
        <w:t>Сандра</w:t>
      </w:r>
      <w:r>
        <w:rPr>
          <w:b/>
          <w:color w:val="231F20"/>
          <w:spacing w:val="-11"/>
          <w:sz w:val="20"/>
        </w:rPr>
        <w:t xml:space="preserve"> </w:t>
      </w:r>
      <w:r>
        <w:rPr>
          <w:b/>
          <w:color w:val="231F20"/>
          <w:sz w:val="20"/>
        </w:rPr>
        <w:t>Дропо</w:t>
      </w:r>
      <w:r>
        <w:rPr>
          <w:b/>
          <w:color w:val="231F20"/>
          <w:spacing w:val="-11"/>
          <w:sz w:val="20"/>
        </w:rPr>
        <w:t xml:space="preserve"> </w:t>
      </w:r>
      <w:r>
        <w:rPr>
          <w:b/>
          <w:color w:val="231F20"/>
          <w:sz w:val="20"/>
        </w:rPr>
        <w:t>Рамаји Корепетитор: Јелена Бајић</w:t>
      </w:r>
    </w:p>
    <w:p>
      <w:pPr>
        <w:pStyle w:val="8"/>
        <w:spacing w:before="4"/>
        <w:rPr>
          <w:b/>
          <w:sz w:val="30"/>
        </w:rPr>
      </w:pPr>
    </w:p>
    <w:p>
      <w:pPr>
        <w:pStyle w:val="5"/>
        <w:numPr>
          <w:ilvl w:val="0"/>
          <w:numId w:val="39"/>
        </w:numPr>
        <w:tabs>
          <w:tab w:val="left" w:pos="1188"/>
        </w:tabs>
        <w:spacing w:before="1" w:after="0" w:line="240" w:lineRule="auto"/>
        <w:ind w:left="1187" w:right="0" w:hanging="234"/>
        <w:jc w:val="left"/>
      </w:pPr>
      <w:r>
        <w:rPr>
          <w:color w:val="231F20"/>
          <w:w w:val="95"/>
        </w:rPr>
        <w:t>Ђорђе</w:t>
      </w:r>
      <w:r>
        <w:rPr>
          <w:color w:val="231F20"/>
          <w:spacing w:val="-2"/>
          <w:w w:val="95"/>
        </w:rPr>
        <w:t xml:space="preserve"> </w:t>
      </w:r>
      <w:r>
        <w:rPr>
          <w:color w:val="231F20"/>
          <w:w w:val="95"/>
        </w:rPr>
        <w:t>Жигић</w:t>
      </w:r>
      <w:r>
        <w:rPr>
          <w:color w:val="231F20"/>
          <w:spacing w:val="48"/>
        </w:rPr>
        <w:t xml:space="preserve"> </w:t>
      </w:r>
      <w:r>
        <w:rPr>
          <w:color w:val="231F20"/>
          <w:w w:val="95"/>
        </w:rPr>
        <w:t>27.1.2012.</w:t>
      </w:r>
      <w:r>
        <w:rPr>
          <w:color w:val="231F20"/>
          <w:spacing w:val="-1"/>
          <w:w w:val="95"/>
        </w:rPr>
        <w:t xml:space="preserve"> </w:t>
      </w:r>
      <w:r>
        <w:rPr>
          <w:color w:val="231F20"/>
          <w:w w:val="95"/>
        </w:rPr>
        <w:t>-</w:t>
      </w:r>
      <w:r>
        <w:rPr>
          <w:color w:val="231F20"/>
          <w:spacing w:val="-2"/>
          <w:w w:val="95"/>
        </w:rPr>
        <w:t xml:space="preserve"> </w:t>
      </w:r>
      <w:r>
        <w:rPr>
          <w:color w:val="231F20"/>
          <w:w w:val="95"/>
        </w:rPr>
        <w:t>Смед.</w:t>
      </w:r>
      <w:r>
        <w:rPr>
          <w:color w:val="231F20"/>
          <w:spacing w:val="-1"/>
          <w:w w:val="95"/>
        </w:rPr>
        <w:t xml:space="preserve"> </w:t>
      </w:r>
      <w:r>
        <w:rPr>
          <w:color w:val="231F20"/>
          <w:spacing w:val="-2"/>
          <w:w w:val="95"/>
        </w:rPr>
        <w:t>Паланка</w:t>
      </w:r>
    </w:p>
    <w:p>
      <w:pPr>
        <w:spacing w:after="0" w:line="240" w:lineRule="auto"/>
        <w:jc w:val="left"/>
        <w:sectPr>
          <w:pgSz w:w="8740" w:h="12250"/>
          <w:pgMar w:top="1040" w:right="420" w:bottom="1120" w:left="860" w:header="656" w:footer="938" w:gutter="0"/>
          <w:cols w:space="720" w:num="1"/>
        </w:sectPr>
      </w:pPr>
    </w:p>
    <w:p>
      <w:pPr>
        <w:pStyle w:val="11"/>
        <w:numPr>
          <w:ilvl w:val="0"/>
          <w:numId w:val="3"/>
        </w:numPr>
        <w:tabs>
          <w:tab w:val="left" w:pos="1071"/>
        </w:tabs>
        <w:spacing w:before="175" w:after="0" w:line="240" w:lineRule="auto"/>
        <w:ind w:left="1070" w:right="0" w:hanging="117"/>
        <w:jc w:val="left"/>
        <w:rPr>
          <w:sz w:val="20"/>
        </w:rPr>
      </w:pPr>
      <w:r>
        <w:rPr>
          <w:color w:val="231F20"/>
          <w:sz w:val="20"/>
        </w:rPr>
        <w:t xml:space="preserve">Сентиментални </w:t>
      </w:r>
      <w:r>
        <w:rPr>
          <w:color w:val="231F20"/>
          <w:spacing w:val="-2"/>
          <w:sz w:val="20"/>
        </w:rPr>
        <w:t>валцер</w:t>
      </w:r>
    </w:p>
    <w:p>
      <w:pPr>
        <w:spacing w:before="213" w:line="211" w:lineRule="auto"/>
        <w:ind w:left="954" w:right="214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Ивана</w:t>
      </w:r>
      <w:r>
        <w:rPr>
          <w:b/>
          <w:color w:val="231F20"/>
          <w:spacing w:val="-13"/>
          <w:sz w:val="20"/>
        </w:rPr>
        <w:t xml:space="preserve"> </w:t>
      </w:r>
      <w:r>
        <w:rPr>
          <w:b/>
          <w:color w:val="231F20"/>
          <w:sz w:val="20"/>
        </w:rPr>
        <w:t>Радовановић</w:t>
      </w:r>
    </w:p>
    <w:p>
      <w:pPr>
        <w:pStyle w:val="8"/>
        <w:spacing w:before="11"/>
        <w:rPr>
          <w:b/>
          <w:sz w:val="31"/>
        </w:rPr>
      </w:pPr>
    </w:p>
    <w:p>
      <w:pPr>
        <w:pStyle w:val="5"/>
        <w:numPr>
          <w:ilvl w:val="0"/>
          <w:numId w:val="39"/>
        </w:numPr>
        <w:tabs>
          <w:tab w:val="left" w:pos="1188"/>
        </w:tabs>
        <w:spacing w:before="1" w:after="0" w:line="280" w:lineRule="exact"/>
        <w:ind w:left="1187" w:right="0" w:hanging="234"/>
        <w:jc w:val="left"/>
      </w:pPr>
      <w:r>
        <w:rPr>
          <w:color w:val="231F20"/>
          <w:w w:val="95"/>
        </w:rPr>
        <w:t>Лана</w:t>
      </w:r>
      <w:r>
        <w:rPr>
          <w:color w:val="231F20"/>
          <w:spacing w:val="-2"/>
          <w:w w:val="95"/>
        </w:rPr>
        <w:t xml:space="preserve"> </w:t>
      </w:r>
      <w:r>
        <w:rPr>
          <w:color w:val="231F20"/>
          <w:w w:val="95"/>
        </w:rPr>
        <w:t>Милосављевић</w:t>
      </w:r>
      <w:r>
        <w:rPr>
          <w:color w:val="231F20"/>
          <w:spacing w:val="49"/>
        </w:rPr>
        <w:t xml:space="preserve"> </w:t>
      </w:r>
      <w:r>
        <w:rPr>
          <w:color w:val="231F20"/>
          <w:w w:val="95"/>
        </w:rPr>
        <w:t>7.1.2015.</w:t>
      </w:r>
      <w:r>
        <w:rPr>
          <w:color w:val="231F20"/>
          <w:spacing w:val="-1"/>
          <w:w w:val="95"/>
        </w:rPr>
        <w:t xml:space="preserve"> </w:t>
      </w:r>
      <w:r>
        <w:rPr>
          <w:color w:val="231F20"/>
          <w:w w:val="95"/>
        </w:rPr>
        <w:t>-</w:t>
      </w:r>
      <w:r>
        <w:rPr>
          <w:color w:val="231F20"/>
          <w:spacing w:val="-2"/>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Миш је довио </w:t>
      </w:r>
      <w:r>
        <w:rPr>
          <w:color w:val="231F20"/>
          <w:spacing w:val="-4"/>
          <w:sz w:val="20"/>
        </w:rPr>
        <w:t>грип</w:t>
      </w:r>
    </w:p>
    <w:p>
      <w:pPr>
        <w:pStyle w:val="11"/>
        <w:numPr>
          <w:ilvl w:val="0"/>
          <w:numId w:val="3"/>
        </w:numPr>
        <w:tabs>
          <w:tab w:val="left" w:pos="1071"/>
        </w:tabs>
        <w:spacing w:before="0" w:after="0" w:line="256" w:lineRule="exact"/>
        <w:ind w:left="1070" w:right="0" w:hanging="117"/>
        <w:jc w:val="left"/>
        <w:rPr>
          <w:sz w:val="20"/>
        </w:rPr>
      </w:pPr>
      <w:r>
        <w:rPr>
          <w:color w:val="231F20"/>
          <w:sz w:val="20"/>
        </w:rPr>
        <w:t>Блистај</w:t>
      </w:r>
      <w:r>
        <w:rPr>
          <w:color w:val="231F20"/>
          <w:spacing w:val="-3"/>
          <w:sz w:val="20"/>
        </w:rPr>
        <w:t xml:space="preserve"> </w:t>
      </w:r>
      <w:r>
        <w:rPr>
          <w:color w:val="231F20"/>
          <w:sz w:val="20"/>
        </w:rPr>
        <w:t>блистај</w:t>
      </w:r>
      <w:r>
        <w:rPr>
          <w:color w:val="231F20"/>
          <w:spacing w:val="-2"/>
          <w:sz w:val="20"/>
        </w:rPr>
        <w:t xml:space="preserve"> </w:t>
      </w:r>
      <w:r>
        <w:rPr>
          <w:color w:val="231F20"/>
          <w:sz w:val="20"/>
        </w:rPr>
        <w:t>звездо</w:t>
      </w:r>
      <w:r>
        <w:rPr>
          <w:color w:val="231F20"/>
          <w:spacing w:val="-2"/>
          <w:sz w:val="20"/>
        </w:rPr>
        <w:t xml:space="preserve"> </w:t>
      </w:r>
      <w:r>
        <w:rPr>
          <w:color w:val="231F20"/>
          <w:spacing w:val="-4"/>
          <w:sz w:val="20"/>
        </w:rPr>
        <w:t>мала</w:t>
      </w:r>
    </w:p>
    <w:p>
      <w:pPr>
        <w:spacing w:before="228" w:line="194" w:lineRule="auto"/>
        <w:ind w:left="954" w:right="214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Ивана</w:t>
      </w:r>
      <w:r>
        <w:rPr>
          <w:b/>
          <w:color w:val="231F20"/>
          <w:spacing w:val="-13"/>
          <w:sz w:val="20"/>
        </w:rPr>
        <w:t xml:space="preserve"> </w:t>
      </w:r>
      <w:r>
        <w:rPr>
          <w:b/>
          <w:color w:val="231F20"/>
          <w:sz w:val="20"/>
        </w:rPr>
        <w:t>Радовановић</w:t>
      </w:r>
    </w:p>
    <w:p>
      <w:pPr>
        <w:pStyle w:val="8"/>
        <w:rPr>
          <w:b/>
          <w:sz w:val="26"/>
        </w:rPr>
      </w:pPr>
    </w:p>
    <w:p>
      <w:pPr>
        <w:pStyle w:val="8"/>
        <w:spacing w:before="3"/>
        <w:rPr>
          <w:b/>
          <w:sz w:val="25"/>
        </w:rPr>
      </w:pPr>
    </w:p>
    <w:p>
      <w:pPr>
        <w:pStyle w:val="11"/>
        <w:numPr>
          <w:ilvl w:val="0"/>
          <w:numId w:val="38"/>
        </w:numPr>
        <w:tabs>
          <w:tab w:val="left" w:pos="1174"/>
        </w:tabs>
        <w:spacing w:before="1" w:after="0" w:line="240" w:lineRule="auto"/>
        <w:ind w:left="1173" w:right="0" w:hanging="220"/>
        <w:jc w:val="left"/>
        <w:rPr>
          <w:b/>
          <w:bCs/>
          <w:sz w:val="20"/>
        </w:rPr>
      </w:pPr>
      <w:r>
        <w:rPr>
          <w:b/>
          <w:bCs/>
          <w:color w:val="231F20"/>
          <w:spacing w:val="-2"/>
          <w:sz w:val="20"/>
        </w:rPr>
        <w:t>РАЗРЕД</w:t>
      </w:r>
    </w:p>
    <w:p>
      <w:pPr>
        <w:pStyle w:val="8"/>
        <w:spacing w:before="3"/>
        <w:rPr>
          <w:sz w:val="31"/>
        </w:rPr>
      </w:pPr>
    </w:p>
    <w:p>
      <w:pPr>
        <w:pStyle w:val="5"/>
        <w:numPr>
          <w:ilvl w:val="0"/>
          <w:numId w:val="40"/>
        </w:numPr>
        <w:tabs>
          <w:tab w:val="left" w:pos="1242"/>
        </w:tabs>
        <w:spacing w:before="1" w:after="0" w:line="280" w:lineRule="exact"/>
        <w:ind w:left="1241" w:right="0" w:hanging="288"/>
        <w:jc w:val="left"/>
      </w:pPr>
      <w:r>
        <w:rPr>
          <w:color w:val="231F20"/>
          <w:w w:val="95"/>
        </w:rPr>
        <w:t>Јован</w:t>
      </w:r>
      <w:r>
        <w:rPr>
          <w:color w:val="231F20"/>
          <w:spacing w:val="-4"/>
          <w:w w:val="95"/>
        </w:rPr>
        <w:t xml:space="preserve"> </w:t>
      </w:r>
      <w:r>
        <w:rPr>
          <w:color w:val="231F20"/>
          <w:w w:val="95"/>
        </w:rPr>
        <w:t>Данчетовић</w:t>
      </w:r>
      <w:r>
        <w:rPr>
          <w:color w:val="231F20"/>
          <w:spacing w:val="-4"/>
          <w:w w:val="95"/>
        </w:rPr>
        <w:t xml:space="preserve"> </w:t>
      </w:r>
      <w:r>
        <w:rPr>
          <w:color w:val="231F20"/>
          <w:w w:val="95"/>
        </w:rPr>
        <w:t>20.9.2012.</w:t>
      </w:r>
      <w:r>
        <w:rPr>
          <w:color w:val="231F20"/>
          <w:spacing w:val="-3"/>
          <w:w w:val="95"/>
        </w:rPr>
        <w:t xml:space="preserve"> </w:t>
      </w:r>
      <w:r>
        <w:rPr>
          <w:color w:val="231F20"/>
          <w:w w:val="95"/>
        </w:rPr>
        <w:t>-</w:t>
      </w:r>
      <w:r>
        <w:rPr>
          <w:color w:val="231F20"/>
          <w:spacing w:val="-4"/>
          <w:w w:val="95"/>
        </w:rPr>
        <w:t xml:space="preserve"> </w:t>
      </w:r>
      <w:r>
        <w:rPr>
          <w:color w:val="231F20"/>
          <w:w w:val="95"/>
        </w:rPr>
        <w:t>Смед.</w:t>
      </w:r>
      <w:r>
        <w:rPr>
          <w:color w:val="231F20"/>
          <w:spacing w:val="-3"/>
          <w:w w:val="95"/>
        </w:rPr>
        <w:t xml:space="preserve"> </w:t>
      </w:r>
      <w:r>
        <w:rPr>
          <w:color w:val="231F20"/>
          <w:spacing w:val="-2"/>
          <w:w w:val="95"/>
        </w:rPr>
        <w:t>Паланка</w:t>
      </w:r>
    </w:p>
    <w:p>
      <w:pPr>
        <w:pStyle w:val="11"/>
        <w:numPr>
          <w:ilvl w:val="0"/>
          <w:numId w:val="3"/>
        </w:numPr>
        <w:tabs>
          <w:tab w:val="left" w:pos="1071"/>
        </w:tabs>
        <w:spacing w:before="0" w:after="0" w:line="253" w:lineRule="exact"/>
        <w:ind w:left="1070" w:right="0" w:hanging="117"/>
        <w:jc w:val="left"/>
        <w:rPr>
          <w:sz w:val="20"/>
        </w:rPr>
      </w:pPr>
      <w:r>
        <w:rPr>
          <w:color w:val="231F20"/>
          <w:sz w:val="20"/>
        </w:rPr>
        <w:t xml:space="preserve">В. А. Моцарт: </w:t>
      </w:r>
      <w:r>
        <w:rPr>
          <w:color w:val="231F20"/>
          <w:spacing w:val="-2"/>
          <w:sz w:val="20"/>
        </w:rPr>
        <w:t>Соната</w:t>
      </w:r>
    </w:p>
    <w:p>
      <w:pPr>
        <w:pStyle w:val="5"/>
        <w:spacing w:before="213" w:line="192" w:lineRule="auto"/>
        <w:ind w:left="954" w:right="1858" w:firstLine="0"/>
      </w:pPr>
      <w:r>
        <w:rPr>
          <w:color w:val="231F20"/>
        </w:rPr>
        <w:t>Наставник:</w:t>
      </w:r>
      <w:r>
        <w:rPr>
          <w:color w:val="231F20"/>
          <w:spacing w:val="-15"/>
        </w:rPr>
        <w:t xml:space="preserve"> </w:t>
      </w:r>
      <w:r>
        <w:rPr>
          <w:color w:val="231F20"/>
        </w:rPr>
        <w:t>Дражен</w:t>
      </w:r>
      <w:r>
        <w:rPr>
          <w:color w:val="231F20"/>
          <w:spacing w:val="-14"/>
        </w:rPr>
        <w:t xml:space="preserve"> </w:t>
      </w:r>
      <w:r>
        <w:rPr>
          <w:color w:val="231F20"/>
        </w:rPr>
        <w:t xml:space="preserve">Тиквеша </w:t>
      </w:r>
      <w:r>
        <w:rPr>
          <w:color w:val="231F20"/>
          <w:w w:val="95"/>
        </w:rPr>
        <w:t>Корепетитор:</w:t>
      </w:r>
      <w:r>
        <w:rPr>
          <w:color w:val="231F20"/>
          <w:spacing w:val="-12"/>
          <w:w w:val="95"/>
        </w:rPr>
        <w:t xml:space="preserve"> </w:t>
      </w:r>
      <w:r>
        <w:rPr>
          <w:color w:val="231F20"/>
          <w:w w:val="95"/>
        </w:rPr>
        <w:t>Петар</w:t>
      </w:r>
      <w:r>
        <w:rPr>
          <w:color w:val="231F20"/>
          <w:spacing w:val="-11"/>
          <w:w w:val="95"/>
        </w:rPr>
        <w:t xml:space="preserve"> </w:t>
      </w:r>
      <w:r>
        <w:rPr>
          <w:color w:val="231F20"/>
          <w:w w:val="95"/>
        </w:rPr>
        <w:t>Живановић</w:t>
      </w:r>
    </w:p>
    <w:p>
      <w:pPr>
        <w:pStyle w:val="8"/>
        <w:spacing w:before="11"/>
        <w:rPr>
          <w:b/>
          <w:sz w:val="31"/>
        </w:rPr>
      </w:pPr>
    </w:p>
    <w:p>
      <w:pPr>
        <w:pStyle w:val="11"/>
        <w:numPr>
          <w:ilvl w:val="0"/>
          <w:numId w:val="40"/>
        </w:numPr>
        <w:tabs>
          <w:tab w:val="left" w:pos="1242"/>
        </w:tabs>
        <w:spacing w:before="0" w:after="0" w:line="280" w:lineRule="exact"/>
        <w:ind w:left="1241" w:right="0" w:hanging="288"/>
        <w:jc w:val="left"/>
        <w:rPr>
          <w:b/>
          <w:sz w:val="22"/>
        </w:rPr>
      </w:pPr>
      <w:r>
        <w:rPr>
          <w:b/>
          <w:color w:val="231F20"/>
          <w:w w:val="95"/>
          <w:sz w:val="22"/>
        </w:rPr>
        <w:t>Василије</w:t>
      </w:r>
      <w:r>
        <w:rPr>
          <w:b/>
          <w:color w:val="231F20"/>
          <w:spacing w:val="-4"/>
          <w:w w:val="95"/>
          <w:sz w:val="22"/>
        </w:rPr>
        <w:t xml:space="preserve"> </w:t>
      </w:r>
      <w:r>
        <w:rPr>
          <w:b/>
          <w:color w:val="231F20"/>
          <w:w w:val="95"/>
          <w:sz w:val="22"/>
        </w:rPr>
        <w:t>Стојадиновић</w:t>
      </w:r>
      <w:r>
        <w:rPr>
          <w:b/>
          <w:color w:val="231F20"/>
          <w:spacing w:val="-3"/>
          <w:w w:val="95"/>
          <w:sz w:val="22"/>
        </w:rPr>
        <w:t xml:space="preserve"> </w:t>
      </w:r>
      <w:r>
        <w:rPr>
          <w:b/>
          <w:color w:val="231F20"/>
          <w:w w:val="95"/>
          <w:sz w:val="22"/>
        </w:rPr>
        <w:t>5.2.2010.</w:t>
      </w:r>
      <w:r>
        <w:rPr>
          <w:b/>
          <w:color w:val="231F20"/>
          <w:spacing w:val="-3"/>
          <w:w w:val="95"/>
          <w:sz w:val="22"/>
        </w:rPr>
        <w:t xml:space="preserve"> </w:t>
      </w:r>
      <w:r>
        <w:rPr>
          <w:b/>
          <w:color w:val="231F20"/>
          <w:w w:val="95"/>
          <w:sz w:val="22"/>
        </w:rPr>
        <w:t>-</w:t>
      </w:r>
      <w:r>
        <w:rPr>
          <w:b/>
          <w:color w:val="231F20"/>
          <w:spacing w:val="-3"/>
          <w:w w:val="95"/>
          <w:sz w:val="22"/>
        </w:rPr>
        <w:t xml:space="preserve"> </w:t>
      </w:r>
      <w:r>
        <w:rPr>
          <w:b/>
          <w:color w:val="231F20"/>
          <w:w w:val="95"/>
          <w:sz w:val="22"/>
        </w:rPr>
        <w:t>Смед.</w:t>
      </w:r>
      <w:r>
        <w:rPr>
          <w:b/>
          <w:color w:val="231F20"/>
          <w:spacing w:val="-3"/>
          <w:w w:val="95"/>
          <w:sz w:val="22"/>
        </w:rPr>
        <w:t xml:space="preserve"> </w:t>
      </w:r>
      <w:r>
        <w:rPr>
          <w:b/>
          <w:color w:val="231F20"/>
          <w:spacing w:val="-2"/>
          <w:w w:val="95"/>
          <w:sz w:val="22"/>
        </w:rPr>
        <w:t>Паланка</w:t>
      </w:r>
    </w:p>
    <w:p>
      <w:pPr>
        <w:pStyle w:val="11"/>
        <w:numPr>
          <w:ilvl w:val="0"/>
          <w:numId w:val="3"/>
        </w:numPr>
        <w:tabs>
          <w:tab w:val="left" w:pos="1071"/>
        </w:tabs>
        <w:spacing w:before="0" w:after="0" w:line="237" w:lineRule="exact"/>
        <w:ind w:left="1070" w:right="0" w:hanging="117"/>
        <w:jc w:val="left"/>
        <w:rPr>
          <w:sz w:val="20"/>
        </w:rPr>
      </w:pPr>
      <w:r>
        <w:rPr>
          <w:color w:val="231F20"/>
          <w:sz w:val="20"/>
        </w:rPr>
        <w:t xml:space="preserve">С. Џоплин: Крпа од јаворовог </w:t>
      </w:r>
      <w:r>
        <w:rPr>
          <w:color w:val="231F20"/>
          <w:spacing w:val="-2"/>
          <w:sz w:val="20"/>
        </w:rPr>
        <w:t>листа</w:t>
      </w:r>
    </w:p>
    <w:p>
      <w:pPr>
        <w:pStyle w:val="11"/>
        <w:numPr>
          <w:ilvl w:val="0"/>
          <w:numId w:val="3"/>
        </w:numPr>
        <w:tabs>
          <w:tab w:val="left" w:pos="1071"/>
        </w:tabs>
        <w:spacing w:before="0" w:after="0" w:line="256" w:lineRule="exact"/>
        <w:ind w:left="1070" w:right="0" w:hanging="117"/>
        <w:jc w:val="left"/>
        <w:rPr>
          <w:sz w:val="20"/>
        </w:rPr>
      </w:pPr>
      <w:r>
        <w:rPr>
          <w:color w:val="231F20"/>
          <w:sz w:val="20"/>
        </w:rPr>
        <w:t>З.</w:t>
      </w:r>
      <w:r>
        <w:rPr>
          <w:color w:val="231F20"/>
          <w:spacing w:val="-2"/>
          <w:sz w:val="20"/>
        </w:rPr>
        <w:t xml:space="preserve"> </w:t>
      </w:r>
      <w:r>
        <w:rPr>
          <w:color w:val="231F20"/>
          <w:sz w:val="20"/>
        </w:rPr>
        <w:t>Абреу:</w:t>
      </w:r>
      <w:r>
        <w:rPr>
          <w:color w:val="231F20"/>
          <w:spacing w:val="-1"/>
          <w:sz w:val="20"/>
        </w:rPr>
        <w:t xml:space="preserve"> </w:t>
      </w:r>
      <w:r>
        <w:rPr>
          <w:color w:val="231F20"/>
          <w:sz w:val="20"/>
        </w:rPr>
        <w:t>Тико</w:t>
      </w:r>
      <w:r>
        <w:rPr>
          <w:color w:val="231F20"/>
          <w:spacing w:val="-2"/>
          <w:sz w:val="20"/>
        </w:rPr>
        <w:t xml:space="preserve"> </w:t>
      </w:r>
      <w:r>
        <w:rPr>
          <w:color w:val="231F20"/>
          <w:spacing w:val="-4"/>
          <w:sz w:val="20"/>
        </w:rPr>
        <w:t>Тико</w:t>
      </w:r>
    </w:p>
    <w:p>
      <w:pPr>
        <w:spacing w:before="214" w:line="211" w:lineRule="auto"/>
        <w:ind w:left="954" w:right="214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Ивана</w:t>
      </w:r>
      <w:r>
        <w:rPr>
          <w:b/>
          <w:color w:val="231F20"/>
          <w:spacing w:val="-13"/>
          <w:sz w:val="20"/>
        </w:rPr>
        <w:t xml:space="preserve"> </w:t>
      </w:r>
      <w:r>
        <w:rPr>
          <w:b/>
          <w:color w:val="231F20"/>
          <w:sz w:val="20"/>
        </w:rPr>
        <w:t>Радовановић</w:t>
      </w:r>
    </w:p>
    <w:p>
      <w:pPr>
        <w:pStyle w:val="8"/>
        <w:spacing w:before="5"/>
        <w:rPr>
          <w:b/>
          <w:sz w:val="30"/>
        </w:rPr>
      </w:pPr>
    </w:p>
    <w:p>
      <w:pPr>
        <w:pStyle w:val="5"/>
        <w:numPr>
          <w:ilvl w:val="0"/>
          <w:numId w:val="40"/>
        </w:numPr>
        <w:tabs>
          <w:tab w:val="left" w:pos="1242"/>
        </w:tabs>
        <w:spacing w:before="0" w:after="0" w:line="280" w:lineRule="exact"/>
        <w:ind w:left="1241" w:right="0" w:hanging="288"/>
        <w:jc w:val="left"/>
      </w:pPr>
      <w:r>
        <w:rPr>
          <w:color w:val="231F20"/>
          <w:w w:val="95"/>
        </w:rPr>
        <w:t>Ђорђе</w:t>
      </w:r>
      <w:r>
        <w:rPr>
          <w:color w:val="231F20"/>
          <w:spacing w:val="-2"/>
          <w:w w:val="95"/>
        </w:rPr>
        <w:t xml:space="preserve"> </w:t>
      </w:r>
      <w:r>
        <w:rPr>
          <w:color w:val="231F20"/>
          <w:w w:val="95"/>
        </w:rPr>
        <w:t>Мишић</w:t>
      </w:r>
      <w:r>
        <w:rPr>
          <w:color w:val="231F20"/>
          <w:spacing w:val="48"/>
        </w:rPr>
        <w:t xml:space="preserve"> </w:t>
      </w:r>
      <w:r>
        <w:rPr>
          <w:color w:val="231F20"/>
          <w:w w:val="95"/>
        </w:rPr>
        <w:t>5.5.2011.</w:t>
      </w:r>
      <w:r>
        <w:rPr>
          <w:color w:val="231F20"/>
          <w:spacing w:val="-1"/>
          <w:w w:val="95"/>
        </w:rPr>
        <w:t xml:space="preserve"> </w:t>
      </w:r>
      <w:r>
        <w:rPr>
          <w:color w:val="231F20"/>
          <w:w w:val="95"/>
        </w:rPr>
        <w:t>-</w:t>
      </w:r>
      <w:r>
        <w:rPr>
          <w:color w:val="231F20"/>
          <w:spacing w:val="-2"/>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11"/>
        <w:numPr>
          <w:ilvl w:val="0"/>
          <w:numId w:val="3"/>
        </w:numPr>
        <w:tabs>
          <w:tab w:val="left" w:pos="1071"/>
        </w:tabs>
        <w:spacing w:before="0" w:after="0" w:line="253" w:lineRule="exact"/>
        <w:ind w:left="1070" w:right="0" w:hanging="117"/>
        <w:jc w:val="left"/>
        <w:rPr>
          <w:sz w:val="20"/>
        </w:rPr>
      </w:pPr>
      <w:r>
        <w:rPr>
          <w:color w:val="231F20"/>
          <w:sz w:val="20"/>
        </w:rPr>
        <w:t xml:space="preserve">Берсез: Староградски </w:t>
      </w:r>
      <w:r>
        <w:rPr>
          <w:color w:val="231F20"/>
          <w:spacing w:val="-5"/>
          <w:sz w:val="20"/>
        </w:rPr>
        <w:t>пут</w:t>
      </w:r>
    </w:p>
    <w:p>
      <w:pPr>
        <w:pStyle w:val="5"/>
        <w:spacing w:before="230" w:line="175" w:lineRule="auto"/>
        <w:ind w:left="954" w:right="1858" w:firstLine="0"/>
      </w:pPr>
      <w:r>
        <w:rPr>
          <w:color w:val="231F20"/>
        </w:rPr>
        <w:t>Наставник:</w:t>
      </w:r>
      <w:r>
        <w:rPr>
          <w:color w:val="231F20"/>
          <w:spacing w:val="-15"/>
        </w:rPr>
        <w:t xml:space="preserve"> </w:t>
      </w:r>
      <w:r>
        <w:rPr>
          <w:color w:val="231F20"/>
        </w:rPr>
        <w:t>Дражен</w:t>
      </w:r>
      <w:r>
        <w:rPr>
          <w:color w:val="231F20"/>
          <w:spacing w:val="-14"/>
        </w:rPr>
        <w:t xml:space="preserve"> </w:t>
      </w:r>
      <w:r>
        <w:rPr>
          <w:color w:val="231F20"/>
        </w:rPr>
        <w:t xml:space="preserve">Тиквеша </w:t>
      </w:r>
      <w:r>
        <w:rPr>
          <w:color w:val="231F20"/>
          <w:w w:val="95"/>
        </w:rPr>
        <w:t>Корепетитор:</w:t>
      </w:r>
      <w:r>
        <w:rPr>
          <w:color w:val="231F20"/>
          <w:spacing w:val="-12"/>
          <w:w w:val="95"/>
        </w:rPr>
        <w:t xml:space="preserve"> </w:t>
      </w:r>
      <w:r>
        <w:rPr>
          <w:color w:val="231F20"/>
          <w:w w:val="95"/>
        </w:rPr>
        <w:t>Петар</w:t>
      </w:r>
      <w:r>
        <w:rPr>
          <w:color w:val="231F20"/>
          <w:spacing w:val="-11"/>
          <w:w w:val="95"/>
        </w:rPr>
        <w:t xml:space="preserve"> </w:t>
      </w:r>
      <w:r>
        <w:rPr>
          <w:color w:val="231F20"/>
          <w:w w:val="95"/>
        </w:rPr>
        <w:t>Живановић</w:t>
      </w:r>
    </w:p>
    <w:p>
      <w:pPr>
        <w:spacing w:after="0" w:line="175" w:lineRule="auto"/>
        <w:sectPr>
          <w:pgSz w:w="8740" w:h="12250"/>
          <w:pgMar w:top="1040" w:right="420" w:bottom="1120" w:left="860" w:header="656" w:footer="938" w:gutter="0"/>
          <w:cols w:space="720" w:num="1"/>
        </w:sectPr>
      </w:pPr>
    </w:p>
    <w:p>
      <w:pPr>
        <w:pStyle w:val="8"/>
        <w:spacing w:before="1"/>
        <w:rPr>
          <w:b/>
          <w:sz w:val="23"/>
        </w:rPr>
      </w:pPr>
    </w:p>
    <w:p>
      <w:pPr>
        <w:pStyle w:val="11"/>
        <w:numPr>
          <w:ilvl w:val="0"/>
          <w:numId w:val="38"/>
        </w:numPr>
        <w:tabs>
          <w:tab w:val="left" w:pos="1182"/>
        </w:tabs>
        <w:spacing w:before="101" w:after="0" w:line="240" w:lineRule="auto"/>
        <w:ind w:left="1181" w:right="0" w:hanging="228"/>
        <w:jc w:val="left"/>
        <w:rPr>
          <w:b/>
          <w:bCs/>
          <w:sz w:val="20"/>
        </w:rPr>
      </w:pPr>
      <w:r>
        <w:rPr>
          <w:b/>
          <w:bCs/>
          <w:color w:val="231F20"/>
          <w:spacing w:val="-2"/>
          <w:sz w:val="20"/>
        </w:rPr>
        <w:t>РАЗРЕД</w:t>
      </w:r>
    </w:p>
    <w:p>
      <w:pPr>
        <w:pStyle w:val="5"/>
        <w:spacing w:before="166"/>
        <w:ind w:left="954" w:firstLine="0"/>
      </w:pPr>
      <w:r>
        <w:rPr>
          <w:color w:val="231F20"/>
          <w:w w:val="95"/>
        </w:rPr>
        <w:t>1.</w:t>
      </w:r>
      <w:r>
        <w:rPr>
          <w:color w:val="231F20"/>
          <w:spacing w:val="-4"/>
          <w:w w:val="95"/>
        </w:rPr>
        <w:t xml:space="preserve"> </w:t>
      </w:r>
      <w:r>
        <w:rPr>
          <w:color w:val="231F20"/>
          <w:w w:val="95"/>
        </w:rPr>
        <w:t>Димитрије</w:t>
      </w:r>
      <w:r>
        <w:rPr>
          <w:color w:val="231F20"/>
          <w:spacing w:val="-3"/>
          <w:w w:val="95"/>
        </w:rPr>
        <w:t xml:space="preserve"> </w:t>
      </w:r>
      <w:r>
        <w:rPr>
          <w:color w:val="231F20"/>
          <w:w w:val="95"/>
        </w:rPr>
        <w:t>Турукало</w:t>
      </w:r>
      <w:r>
        <w:rPr>
          <w:color w:val="231F20"/>
          <w:spacing w:val="-3"/>
          <w:w w:val="95"/>
        </w:rPr>
        <w:t xml:space="preserve"> </w:t>
      </w:r>
      <w:r>
        <w:rPr>
          <w:color w:val="231F20"/>
          <w:w w:val="95"/>
        </w:rPr>
        <w:t>5.10.2008.</w:t>
      </w:r>
      <w:r>
        <w:rPr>
          <w:color w:val="231F20"/>
          <w:spacing w:val="-3"/>
          <w:w w:val="95"/>
        </w:rPr>
        <w:t xml:space="preserve"> </w:t>
      </w:r>
      <w:r>
        <w:rPr>
          <w:color w:val="231F20"/>
          <w:w w:val="95"/>
        </w:rPr>
        <w:t>-</w:t>
      </w:r>
      <w:r>
        <w:rPr>
          <w:color w:val="231F20"/>
          <w:spacing w:val="-3"/>
          <w:w w:val="95"/>
        </w:rPr>
        <w:t xml:space="preserve"> </w:t>
      </w:r>
      <w:r>
        <w:rPr>
          <w:color w:val="231F20"/>
          <w:w w:val="95"/>
        </w:rPr>
        <w:t>Нови</w:t>
      </w:r>
      <w:r>
        <w:rPr>
          <w:color w:val="231F20"/>
          <w:spacing w:val="-3"/>
          <w:w w:val="95"/>
        </w:rPr>
        <w:t xml:space="preserve"> </w:t>
      </w:r>
      <w:r>
        <w:rPr>
          <w:color w:val="231F20"/>
          <w:spacing w:val="-5"/>
          <w:w w:val="95"/>
        </w:rPr>
        <w:t>Сад</w:t>
      </w:r>
    </w:p>
    <w:p>
      <w:pPr>
        <w:pStyle w:val="11"/>
        <w:numPr>
          <w:ilvl w:val="0"/>
          <w:numId w:val="3"/>
        </w:numPr>
        <w:tabs>
          <w:tab w:val="left" w:pos="1123"/>
        </w:tabs>
        <w:spacing w:before="0" w:after="0" w:line="237" w:lineRule="exact"/>
        <w:ind w:left="1122" w:right="0" w:hanging="169"/>
        <w:jc w:val="left"/>
        <w:rPr>
          <w:sz w:val="20"/>
        </w:rPr>
      </w:pPr>
      <w:r>
        <w:rPr>
          <w:color w:val="231F20"/>
          <w:sz w:val="20"/>
        </w:rPr>
        <w:t>К.</w:t>
      </w:r>
      <w:r>
        <w:rPr>
          <w:color w:val="231F20"/>
          <w:spacing w:val="-5"/>
          <w:sz w:val="20"/>
        </w:rPr>
        <w:t xml:space="preserve"> </w:t>
      </w:r>
      <w:r>
        <w:rPr>
          <w:color w:val="231F20"/>
          <w:sz w:val="20"/>
        </w:rPr>
        <w:t>Шоненбек:</w:t>
      </w:r>
      <w:r>
        <w:rPr>
          <w:color w:val="231F20"/>
          <w:spacing w:val="-4"/>
          <w:sz w:val="20"/>
        </w:rPr>
        <w:t xml:space="preserve"> </w:t>
      </w:r>
      <w:r>
        <w:rPr>
          <w:color w:val="231F20"/>
          <w:spacing w:val="-2"/>
          <w:sz w:val="20"/>
        </w:rPr>
        <w:t>Балада</w:t>
      </w:r>
    </w:p>
    <w:p>
      <w:pPr>
        <w:pStyle w:val="11"/>
        <w:numPr>
          <w:ilvl w:val="0"/>
          <w:numId w:val="3"/>
        </w:numPr>
        <w:tabs>
          <w:tab w:val="left" w:pos="1071"/>
        </w:tabs>
        <w:spacing w:before="0" w:after="0" w:line="256" w:lineRule="exact"/>
        <w:ind w:left="1070" w:right="0" w:hanging="117"/>
        <w:jc w:val="left"/>
        <w:rPr>
          <w:sz w:val="20"/>
        </w:rPr>
      </w:pPr>
      <w:r>
        <w:rPr>
          <w:color w:val="231F20"/>
          <w:sz w:val="20"/>
        </w:rPr>
        <w:t xml:space="preserve">А. Вегнеин: </w:t>
      </w:r>
      <w:r>
        <w:rPr>
          <w:color w:val="231F20"/>
          <w:spacing w:val="-2"/>
          <w:sz w:val="20"/>
        </w:rPr>
        <w:t>Осећања</w:t>
      </w:r>
    </w:p>
    <w:p>
      <w:pPr>
        <w:spacing w:before="213" w:line="211" w:lineRule="auto"/>
        <w:ind w:left="954" w:right="1858" w:firstLine="0"/>
        <w:jc w:val="left"/>
        <w:rPr>
          <w:b/>
          <w:sz w:val="20"/>
        </w:rPr>
      </w:pPr>
      <w:r>
        <w:rPr>
          <w:b/>
          <w:color w:val="231F20"/>
          <w:sz w:val="20"/>
        </w:rPr>
        <w:t>Наставник:</w:t>
      </w:r>
      <w:r>
        <w:rPr>
          <w:b/>
          <w:color w:val="231F20"/>
          <w:spacing w:val="-10"/>
          <w:sz w:val="20"/>
        </w:rPr>
        <w:t xml:space="preserve"> </w:t>
      </w:r>
      <w:r>
        <w:rPr>
          <w:b/>
          <w:color w:val="231F20"/>
          <w:sz w:val="20"/>
        </w:rPr>
        <w:t>Сандра</w:t>
      </w:r>
      <w:r>
        <w:rPr>
          <w:b/>
          <w:color w:val="231F20"/>
          <w:spacing w:val="-11"/>
          <w:sz w:val="20"/>
        </w:rPr>
        <w:t xml:space="preserve"> </w:t>
      </w:r>
      <w:r>
        <w:rPr>
          <w:b/>
          <w:color w:val="231F20"/>
          <w:sz w:val="20"/>
        </w:rPr>
        <w:t>Дропо</w:t>
      </w:r>
      <w:r>
        <w:rPr>
          <w:b/>
          <w:color w:val="231F20"/>
          <w:spacing w:val="-11"/>
          <w:sz w:val="20"/>
        </w:rPr>
        <w:t xml:space="preserve"> </w:t>
      </w:r>
      <w:r>
        <w:rPr>
          <w:b/>
          <w:color w:val="231F20"/>
          <w:sz w:val="20"/>
        </w:rPr>
        <w:t>Рамаји Корепетитор: Јелена Бајић</w:t>
      </w:r>
    </w:p>
    <w:p>
      <w:pPr>
        <w:pStyle w:val="11"/>
        <w:numPr>
          <w:ilvl w:val="0"/>
          <w:numId w:val="38"/>
        </w:numPr>
        <w:tabs>
          <w:tab w:val="left" w:pos="1126"/>
        </w:tabs>
        <w:spacing w:before="215" w:after="0" w:line="240" w:lineRule="auto"/>
        <w:ind w:left="1125" w:right="0" w:hanging="172"/>
        <w:jc w:val="left"/>
        <w:rPr>
          <w:b/>
          <w:bCs/>
          <w:sz w:val="20"/>
        </w:rPr>
      </w:pPr>
      <w:r>
        <w:rPr>
          <w:b/>
          <w:bCs/>
          <w:color w:val="231F20"/>
          <w:spacing w:val="-2"/>
          <w:sz w:val="20"/>
        </w:rPr>
        <w:t>РАЗРЕД</w:t>
      </w:r>
    </w:p>
    <w:p>
      <w:pPr>
        <w:pStyle w:val="5"/>
        <w:spacing w:before="186"/>
        <w:ind w:left="954" w:firstLine="0"/>
      </w:pPr>
      <w:r>
        <w:rPr>
          <w:color w:val="231F20"/>
          <w:w w:val="95"/>
        </w:rPr>
        <w:t>1.</w:t>
      </w:r>
      <w:r>
        <w:rPr>
          <w:color w:val="231F20"/>
          <w:spacing w:val="-2"/>
          <w:w w:val="95"/>
        </w:rPr>
        <w:t xml:space="preserve"> </w:t>
      </w:r>
      <w:r>
        <w:rPr>
          <w:color w:val="231F20"/>
          <w:w w:val="95"/>
        </w:rPr>
        <w:t>Ђорђе</w:t>
      </w:r>
      <w:r>
        <w:rPr>
          <w:color w:val="231F20"/>
          <w:spacing w:val="-1"/>
          <w:w w:val="95"/>
        </w:rPr>
        <w:t xml:space="preserve"> </w:t>
      </w:r>
      <w:r>
        <w:rPr>
          <w:color w:val="231F20"/>
          <w:w w:val="95"/>
        </w:rPr>
        <w:t>Милутиновић</w:t>
      </w:r>
      <w:r>
        <w:rPr>
          <w:color w:val="231F20"/>
          <w:spacing w:val="48"/>
        </w:rPr>
        <w:t xml:space="preserve"> </w:t>
      </w:r>
      <w:r>
        <w:rPr>
          <w:color w:val="231F20"/>
          <w:w w:val="95"/>
        </w:rPr>
        <w:t>20.7.2005.</w:t>
      </w:r>
      <w:r>
        <w:rPr>
          <w:color w:val="231F20"/>
          <w:spacing w:val="-2"/>
          <w:w w:val="95"/>
        </w:rPr>
        <w:t xml:space="preserve"> </w:t>
      </w:r>
      <w:r>
        <w:rPr>
          <w:color w:val="231F20"/>
          <w:w w:val="95"/>
        </w:rPr>
        <w:t>Смед.</w:t>
      </w:r>
      <w:r>
        <w:rPr>
          <w:color w:val="231F20"/>
          <w:spacing w:val="-1"/>
          <w:w w:val="95"/>
        </w:rPr>
        <w:t xml:space="preserve"> </w:t>
      </w:r>
      <w:r>
        <w:rPr>
          <w:color w:val="231F20"/>
          <w:spacing w:val="-2"/>
          <w:w w:val="95"/>
        </w:rPr>
        <w:t>Паланка</w:t>
      </w:r>
    </w:p>
    <w:p>
      <w:pPr>
        <w:pStyle w:val="11"/>
        <w:numPr>
          <w:ilvl w:val="0"/>
          <w:numId w:val="3"/>
        </w:numPr>
        <w:tabs>
          <w:tab w:val="left" w:pos="1071"/>
        </w:tabs>
        <w:spacing w:before="0" w:after="0" w:line="253" w:lineRule="exact"/>
        <w:ind w:left="1070" w:right="0" w:hanging="117"/>
        <w:jc w:val="left"/>
        <w:rPr>
          <w:sz w:val="20"/>
        </w:rPr>
      </w:pPr>
      <w:r>
        <w:rPr>
          <w:color w:val="231F20"/>
          <w:sz w:val="20"/>
        </w:rPr>
        <w:t>Ј.</w:t>
      </w:r>
      <w:r>
        <w:rPr>
          <w:color w:val="231F20"/>
          <w:spacing w:val="-1"/>
          <w:sz w:val="20"/>
        </w:rPr>
        <w:t xml:space="preserve"> </w:t>
      </w:r>
      <w:r>
        <w:rPr>
          <w:color w:val="231F20"/>
          <w:sz w:val="20"/>
        </w:rPr>
        <w:t xml:space="preserve">С. Бах: Гавота и </w:t>
      </w:r>
      <w:r>
        <w:rPr>
          <w:color w:val="231F20"/>
          <w:spacing w:val="-2"/>
          <w:sz w:val="20"/>
        </w:rPr>
        <w:t>Мизета</w:t>
      </w:r>
    </w:p>
    <w:p>
      <w:pPr>
        <w:spacing w:before="214" w:line="211" w:lineRule="auto"/>
        <w:ind w:left="954" w:right="3076" w:firstLine="0"/>
        <w:jc w:val="left"/>
        <w:rPr>
          <w:b/>
          <w:sz w:val="20"/>
        </w:rPr>
      </w:pPr>
      <w:r>
        <w:rPr>
          <w:b/>
          <w:color w:val="231F20"/>
          <w:sz w:val="20"/>
        </w:rPr>
        <w:t>Наставник: Дражен Тиквеша Корепетитор:</w:t>
      </w:r>
      <w:r>
        <w:rPr>
          <w:b/>
          <w:color w:val="231F20"/>
          <w:spacing w:val="-13"/>
          <w:sz w:val="20"/>
        </w:rPr>
        <w:t xml:space="preserve"> </w:t>
      </w:r>
      <w:r>
        <w:rPr>
          <w:b/>
          <w:color w:val="231F20"/>
          <w:sz w:val="20"/>
        </w:rPr>
        <w:t>Петар</w:t>
      </w:r>
      <w:r>
        <w:rPr>
          <w:b/>
          <w:color w:val="231F20"/>
          <w:spacing w:val="-13"/>
          <w:sz w:val="20"/>
        </w:rPr>
        <w:t xml:space="preserve"> </w:t>
      </w:r>
      <w:r>
        <w:rPr>
          <w:b/>
          <w:color w:val="231F20"/>
          <w:sz w:val="20"/>
        </w:rPr>
        <w:t>Живановић</w:t>
      </w:r>
    </w:p>
    <w:sectPr>
      <w:headerReference r:id="rId55" w:type="default"/>
      <w:footerReference r:id="rId57" w:type="default"/>
      <w:headerReference r:id="rId56" w:type="even"/>
      <w:footerReference r:id="rId58" w:type="even"/>
      <w:pgSz w:w="8740" w:h="12250"/>
      <w:pgMar w:top="1140" w:right="420" w:bottom="280" w:left="86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Open Sans">
    <w:altName w:val="Times New Roman"/>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4" o:spid="_x0000_s2053" o:spt="202" type="#_x0000_t202" style="position:absolute;left:0pt;margin-left:365.45pt;margin-top:554.35pt;height:15.65pt;width:12.7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25" o:spid="_x0000_s2071" o:spt="202" type="#_x0000_t202" style="position:absolute;left:0pt;margin-left:359.7pt;margin-top:554.35pt;height:15.65pt;width:18.4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19</w:t>
                </w:r>
                <w:r>
                  <w:rPr>
                    <w:color w:val="231F20"/>
                    <w:spacing w:val="-5"/>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26" o:spid="_x0000_s2072" o:spt="202" type="#_x0000_t202" style="position:absolute;left:0pt;margin-left:59.35pt;margin-top:554.35pt;height:15.65pt;width:18.4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20</w:t>
                </w:r>
                <w:r>
                  <w:rPr>
                    <w:color w:val="231F20"/>
                    <w:spacing w:val="-5"/>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40" o:spid="_x0000_s2078" o:spt="202" type="#_x0000_t202" style="position:absolute;left:0pt;margin-left:359.7pt;margin-top:554.35pt;height:15.65pt;width:18.4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25</w:t>
                </w:r>
                <w:r>
                  <w:rPr>
                    <w:color w:val="231F20"/>
                    <w:spacing w:val="-5"/>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39" o:spid="_x0000_s2077" o:spt="202" type="#_x0000_t202" style="position:absolute;left:0pt;margin-left:59.35pt;margin-top:554.35pt;height:15.65pt;width:18.4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24</w:t>
                </w:r>
                <w:r>
                  <w:rPr>
                    <w:color w:val="231F20"/>
                    <w:spacing w:val="-5"/>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53" o:spid="_x0000_s2083" o:spt="202" type="#_x0000_t202" style="position:absolute;left:0pt;margin-left:359.7pt;margin-top:554.35pt;height:15.65pt;width:18.4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29</w:t>
                </w:r>
                <w:r>
                  <w:rPr>
                    <w:color w:val="231F20"/>
                    <w:spacing w:val="-5"/>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54" o:spid="_x0000_s2084" o:spt="202" type="#_x0000_t202" style="position:absolute;left:0pt;margin-left:59.35pt;margin-top:554.35pt;height:15.65pt;width:18.4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30</w:t>
                </w:r>
                <w:r>
                  <w:rPr>
                    <w:color w:val="231F20"/>
                    <w:spacing w:val="-5"/>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5" o:spid="_x0000_s2054" o:spt="202" type="#_x0000_t202" style="position:absolute;left:0pt;margin-left:59.35pt;margin-top:554.35pt;height:15.65pt;width:18.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67" o:spid="_x0000_s2089" o:spt="202" type="#_x0000_t202" style="position:absolute;left:0pt;margin-left:359.7pt;margin-top:554.35pt;height:15.65pt;width:18.4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35</w:t>
                </w:r>
                <w:r>
                  <w:rPr>
                    <w:color w:val="231F20"/>
                    <w:spacing w:val="-5"/>
                  </w:rP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68" o:spid="_x0000_s2090" o:spt="202" type="#_x0000_t202" style="position:absolute;left:0pt;margin-left:59.35pt;margin-top:554.35pt;height:15.65pt;width:18.4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36</w:t>
                </w:r>
                <w:r>
                  <w:rPr>
                    <w:color w:val="231F20"/>
                    <w:spacing w:val="-5"/>
                  </w:rP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82" o:spid="_x0000_s2096" o:spt="202" type="#_x0000_t202" style="position:absolute;left:0pt;margin-left:359.7pt;margin-top:554.35pt;height:15.65pt;width:18.4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43</w:t>
                </w:r>
                <w:r>
                  <w:rPr>
                    <w:color w:val="231F20"/>
                    <w:spacing w:val="-5"/>
                  </w:rP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81" o:spid="_x0000_s2095" o:spt="202" type="#_x0000_t202" style="position:absolute;left:0pt;margin-left:59.35pt;margin-top:554.35pt;height:15.65pt;width:18.4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42</w:t>
                </w:r>
                <w:r>
                  <w:rPr>
                    <w:color w:val="231F20"/>
                    <w:spacing w:val="-5"/>
                  </w:rP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94" o:spid="_x0000_s2057" o:spt="202" type="#_x0000_t202" style="position:absolute;left:0pt;margin-left:59.35pt;margin-top:554.35pt;height:15.65pt;width:18.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04" o:spid="_x0000_s2060" o:spt="202" type="#_x0000_t202" style="position:absolute;left:0pt;margin-left:59.35pt;margin-top:554.35pt;height:15.65pt;width:18.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12</w:t>
                </w:r>
                <w:r>
                  <w:rPr>
                    <w:color w:val="231F20"/>
                    <w:spacing w:val="-5"/>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12" o:spid="_x0000_s2066" o:spt="202" type="#_x0000_t202" style="position:absolute;left:0pt;margin-left:359.7pt;margin-top:554.35pt;height:15.65pt;width:18.4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15</w:t>
                </w:r>
                <w:r>
                  <w:rPr>
                    <w:color w:val="231F20"/>
                    <w:spacing w:val="-5"/>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11" o:spid="_x0000_s2065" o:spt="202" type="#_x0000_t202" style="position:absolute;left:0pt;margin-left:59.35pt;margin-top:554.35pt;height:15.65pt;width:18.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pStyle w:val="8"/>
                  <w:spacing w:before="2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14</w:t>
                </w:r>
                <w:r>
                  <w:rPr>
                    <w:color w:val="231F20"/>
                    <w:spacing w:val="-5"/>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49" o:spid="_x0000_s2049" o:spt="20" style="position:absolute;left:0pt;margin-left:62.35pt;margin-top:52.2pt;height:0pt;width:311.8pt;mso-position-horizontal-relative:page;mso-position-vertical-relative:page;z-index:-251634688;mso-width-relative:page;mso-height-relative:page;" stroked="t" coordsize="21600,21600">
          <v:path arrowok="t"/>
          <v:fill focussize="0,0"/>
          <v:stroke weight="0.5pt" color="#231F20"/>
          <v:imagedata o:title=""/>
          <o:lock v:ext="edit"/>
        </v:line>
      </w:pict>
    </w:r>
    <w:r>
      <w:pict>
        <v:shape id="docshape1" o:spid="_x0000_s2050" o:spt="202" type="#_x0000_t202" style="position:absolute;left:0pt;margin-left:169.8pt;margin-top:31.8pt;height:17pt;width:205.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67" o:spid="_x0000_s2067" o:spt="20" style="position:absolute;left:0pt;margin-left:62.35pt;margin-top:52.2pt;height:0pt;width:311.8pt;mso-position-horizontal-relative:page;mso-position-vertical-relative:page;z-index:-251625472;mso-width-relative:page;mso-height-relative:page;" stroked="t" coordsize="21600,21600">
          <v:path arrowok="t"/>
          <v:fill focussize="0,0"/>
          <v:stroke weight="0.5pt" color="#231F20"/>
          <v:imagedata o:title=""/>
          <o:lock v:ext="edit"/>
        </v:line>
      </w:pict>
    </w:r>
    <w:r>
      <w:pict>
        <v:shape id="docshape122" o:spid="_x0000_s2068" o:spt="202" type="#_x0000_t202" style="position:absolute;left:0pt;margin-left:169.8pt;margin-top:31.8pt;height:17pt;width:20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23" o:spid="_x0000_s2069" style="position:absolute;left:0pt;margin-left:62.35pt;margin-top:52.2pt;height:0.1pt;width:311.85pt;mso-position-horizontal-relative:page;mso-position-vertical-relative:page;z-index:-251624448;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24" o:spid="_x0000_s2070" o:spt="202" type="#_x0000_t202" style="position:absolute;left:0pt;margin-left:61.35pt;margin-top:31.8pt;height:17pt;width:205.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75" o:spid="_x0000_s2075" o:spt="20" style="position:absolute;left:0pt;margin-left:62.35pt;margin-top:52.2pt;height:0pt;width:311.8pt;mso-position-horizontal-relative:page;mso-position-vertical-relative:page;z-index:-251621376;mso-width-relative:page;mso-height-relative:page;" stroked="t" coordsize="21600,21600">
          <v:path arrowok="t"/>
          <v:fill focussize="0,0"/>
          <v:stroke weight="0.5pt" color="#231F20"/>
          <v:imagedata o:title=""/>
          <o:lock v:ext="edit"/>
        </v:line>
      </w:pict>
    </w:r>
    <w:r>
      <w:pict>
        <v:shape id="docshape138" o:spid="_x0000_s2076" o:spt="202" type="#_x0000_t202" style="position:absolute;left:0pt;margin-left:169.8pt;margin-top:31.8pt;height:17pt;width:20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36" o:spid="_x0000_s2073" style="position:absolute;left:0pt;margin-left:62.35pt;margin-top:52.2pt;height:0.1pt;width:311.85pt;mso-position-horizontal-relative:page;mso-position-vertical-relative:page;z-index:-251622400;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37" o:spid="_x0000_s2074" o:spt="202" type="#_x0000_t202" style="position:absolute;left:0pt;margin-left:61.35pt;margin-top:31.8pt;height:17pt;width:20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79" o:spid="_x0000_s2079" o:spt="20" style="position:absolute;left:0pt;margin-left:62.35pt;margin-top:52.2pt;height:0pt;width:311.8pt;mso-position-horizontal-relative:page;mso-position-vertical-relative:page;z-index:-251619328;mso-width-relative:page;mso-height-relative:page;" stroked="t" coordsize="21600,21600">
          <v:path arrowok="t"/>
          <v:fill focussize="0,0"/>
          <v:stroke weight="0.5pt" color="#231F20"/>
          <v:imagedata o:title=""/>
          <o:lock v:ext="edit"/>
        </v:line>
      </w:pict>
    </w:r>
    <w:r>
      <w:pict>
        <v:shape id="docshape150" o:spid="_x0000_s2080" o:spt="202" type="#_x0000_t202" style="position:absolute;left:0pt;margin-left:169.8pt;margin-top:31.8pt;height:17pt;width:20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51" o:spid="_x0000_s2081" style="position:absolute;left:0pt;margin-left:62.35pt;margin-top:52.2pt;height:0.1pt;width:311.85pt;mso-position-horizontal-relative:page;mso-position-vertical-relative:page;z-index:-251618304;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52" o:spid="_x0000_s2082" o:spt="202" type="#_x0000_t202" style="position:absolute;left:0pt;margin-left:61.35pt;margin-top:31.8pt;height:17pt;width:20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2" o:spid="_x0000_s2051" style="position:absolute;left:0pt;margin-left:62.35pt;margin-top:52.2pt;height:0.1pt;width:311.85pt;mso-position-horizontal-relative:page;mso-position-vertical-relative:page;z-index:-251633664;mso-width-relative:page;mso-height-relative:page;" filled="f" stroked="t" coordorigin="1247,1044" coordsize="6237,0" path="m1247,1044l7483,1044m1247,1044l7483,1044e">
          <v:path arrowok="t"/>
          <v:fill on="f" focussize="0,0"/>
          <v:stroke weight="0.5pt" color="#231F20"/>
          <v:imagedata o:title=""/>
          <o:lock v:ext="edit"/>
        </v:shape>
      </w:pict>
    </w:r>
    <w:r>
      <w:pict>
        <v:shape id="docshape3" o:spid="_x0000_s2052" o:spt="202" type="#_x0000_t202" style="position:absolute;left:0pt;margin-left:61.35pt;margin-top:31.8pt;height:17pt;width:205.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85" o:spid="_x0000_s2085" o:spt="20" style="position:absolute;left:0pt;margin-left:62.35pt;margin-top:52.2pt;height:0pt;width:311.8pt;mso-position-horizontal-relative:page;mso-position-vertical-relative:page;z-index:-251616256;mso-width-relative:page;mso-height-relative:page;" stroked="t" coordsize="21600,21600">
          <v:path arrowok="t"/>
          <v:fill focussize="0,0"/>
          <v:stroke weight="0.5pt" color="#231F20"/>
          <v:imagedata o:title=""/>
          <o:lock v:ext="edit"/>
        </v:line>
      </w:pict>
    </w:r>
    <w:r>
      <w:pict>
        <v:shape id="docshape164" o:spid="_x0000_s2086" o:spt="202" type="#_x0000_t202" style="position:absolute;left:0pt;margin-left:169.8pt;margin-top:31.8pt;height:17pt;width:205.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65" o:spid="_x0000_s2087" style="position:absolute;left:0pt;margin-left:62.35pt;margin-top:52.2pt;height:0.1pt;width:311.85pt;mso-position-horizontal-relative:page;mso-position-vertical-relative:page;z-index:-251615232;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66" o:spid="_x0000_s2088" o:spt="202" type="#_x0000_t202" style="position:absolute;left:0pt;margin-left:61.35pt;margin-top:31.8pt;height:17pt;width:20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93" o:spid="_x0000_s2093" o:spt="20" style="position:absolute;left:0pt;margin-left:62.35pt;margin-top:52.2pt;height:0pt;width:311.8pt;mso-position-horizontal-relative:page;mso-position-vertical-relative:page;z-index:-251612160;mso-width-relative:page;mso-height-relative:page;" stroked="t" coordsize="21600,21600">
          <v:path arrowok="t"/>
          <v:fill focussize="0,0"/>
          <v:stroke weight="0.5pt" color="#231F20"/>
          <v:imagedata o:title=""/>
          <o:lock v:ext="edit"/>
        </v:line>
      </w:pict>
    </w:r>
    <w:r>
      <w:pict>
        <v:shape id="docshape180" o:spid="_x0000_s2094" o:spt="202" type="#_x0000_t202" style="position:absolute;left:0pt;margin-left:169.8pt;margin-top:31.8pt;height:17pt;width:205.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78" o:spid="_x0000_s2091" style="position:absolute;left:0pt;margin-left:62.35pt;margin-top:52.2pt;height:0.1pt;width:311.85pt;mso-position-horizontal-relative:page;mso-position-vertical-relative:page;z-index:-251613184;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79" o:spid="_x0000_s2092" o:spt="202" type="#_x0000_t202" style="position:absolute;left:0pt;margin-left:61.35pt;margin-top:31.8pt;height:17pt;width:20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92" o:spid="_x0000_s2055" style="position:absolute;left:0pt;margin-left:62.35pt;margin-top:52.2pt;height:0.1pt;width:311.85pt;mso-position-horizontal-relative:page;mso-position-vertical-relative:page;z-index:-251631616;mso-width-relative:page;mso-height-relative:page;" filled="f" stroked="t" coordorigin="1247,1044" coordsize="6237,0" path="m1247,1044l7483,1044m1247,1044l7483,1044e">
          <v:path arrowok="t"/>
          <v:fill on="f" focussize="0,0"/>
          <v:stroke weight="0.5pt" color="#231F20"/>
          <v:imagedata o:title=""/>
          <o:lock v:ext="edit"/>
        </v:shape>
      </w:pict>
    </w:r>
    <w:r>
      <w:pict>
        <v:shape id="docshape93" o:spid="_x0000_s2056" o:spt="202" type="#_x0000_t202" style="position:absolute;left:0pt;margin-left:61.35pt;margin-top:31.8pt;height:17pt;width:205.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02" o:spid="_x0000_s2058" style="position:absolute;left:0pt;margin-left:62.35pt;margin-top:52.2pt;height:0.1pt;width:311.85pt;mso-position-horizontal-relative:page;mso-position-vertical-relative:page;z-index:-251629568;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03" o:spid="_x0000_s2059" o:spt="202" type="#_x0000_t202" style="position:absolute;left:0pt;margin-left:61.35pt;margin-top:31.8pt;height:17pt;width:205.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line id="_x0000_s2063" o:spid="_x0000_s2063" o:spt="20" style="position:absolute;left:0pt;margin-left:62.35pt;margin-top:52.2pt;height:0pt;width:311.8pt;mso-position-horizontal-relative:page;mso-position-vertical-relative:page;z-index:-251627520;mso-width-relative:page;mso-height-relative:page;" stroked="t" coordsize="21600,21600">
          <v:path arrowok="t"/>
          <v:fill focussize="0,0"/>
          <v:stroke weight="0.5pt" color="#231F20"/>
          <v:imagedata o:title=""/>
          <o:lock v:ext="edit"/>
        </v:line>
      </w:pict>
    </w:r>
    <w:r>
      <w:pict>
        <v:shape id="docshape110" o:spid="_x0000_s2064" o:spt="202" type="#_x0000_t202" style="position:absolute;left:0pt;margin-left:169.8pt;margin-top:31.8pt;height:17pt;width:205.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pPr>
    <w:r>
      <w:pict>
        <v:shape id="docshape108" o:spid="_x0000_s2061" style="position:absolute;left:0pt;margin-left:62.35pt;margin-top:52.2pt;height:0.1pt;width:311.85pt;mso-position-horizontal-relative:page;mso-position-vertical-relative:page;z-index:-251628544;mso-width-relative:page;mso-height-relative:page;" filled="f" stroked="t" coordorigin="1247,1044" coordsize="6237,0" path="m1247,1044l7483,1044m1247,1044l7483,1044e">
          <v:path arrowok="t"/>
          <v:fill on="f" focussize="0,0"/>
          <v:stroke weight="0.5pt" color="#231F20"/>
          <v:imagedata o:title=""/>
          <o:lock v:ext="edit"/>
        </v:shape>
      </w:pict>
    </w:r>
    <w:r>
      <w:pict>
        <v:shape id="docshape109" o:spid="_x0000_s2062" o:spt="202" type="#_x0000_t202" style="position:absolute;left:0pt;margin-left:61.35pt;margin-top:31.8pt;height:17pt;width:205.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2"/>
                  </w:rPr>
                </w:pPr>
                <w:r>
                  <w:rPr>
                    <w:color w:val="231F20"/>
                    <w:sz w:val="22"/>
                  </w:rPr>
                  <w:t xml:space="preserve">Меморијал „Коста Манојловић” - </w:t>
                </w:r>
                <w:r>
                  <w:rPr>
                    <w:color w:val="231F20"/>
                    <w:spacing w:val="-4"/>
                    <w:sz w:val="22"/>
                  </w:rPr>
                  <w:t>2022</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187" w:hanging="234"/>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07" w:hanging="234"/>
      </w:pPr>
      <w:rPr>
        <w:rFonts w:hint="default"/>
        <w:lang w:val="en-US" w:eastAsia="en-US" w:bidi="ar-SA"/>
      </w:rPr>
    </w:lvl>
    <w:lvl w:ilvl="2" w:tentative="0">
      <w:start w:val="0"/>
      <w:numFmt w:val="bullet"/>
      <w:lvlText w:val="•"/>
      <w:lvlJc w:val="left"/>
      <w:pPr>
        <w:ind w:left="2434" w:hanging="234"/>
      </w:pPr>
      <w:rPr>
        <w:rFonts w:hint="default"/>
        <w:lang w:val="en-US" w:eastAsia="en-US" w:bidi="ar-SA"/>
      </w:rPr>
    </w:lvl>
    <w:lvl w:ilvl="3" w:tentative="0">
      <w:start w:val="0"/>
      <w:numFmt w:val="bullet"/>
      <w:lvlText w:val="•"/>
      <w:lvlJc w:val="left"/>
      <w:pPr>
        <w:ind w:left="3061" w:hanging="234"/>
      </w:pPr>
      <w:rPr>
        <w:rFonts w:hint="default"/>
        <w:lang w:val="en-US" w:eastAsia="en-US" w:bidi="ar-SA"/>
      </w:rPr>
    </w:lvl>
    <w:lvl w:ilvl="4" w:tentative="0">
      <w:start w:val="0"/>
      <w:numFmt w:val="bullet"/>
      <w:lvlText w:val="•"/>
      <w:lvlJc w:val="left"/>
      <w:pPr>
        <w:ind w:left="3688" w:hanging="234"/>
      </w:pPr>
      <w:rPr>
        <w:rFonts w:hint="default"/>
        <w:lang w:val="en-US" w:eastAsia="en-US" w:bidi="ar-SA"/>
      </w:rPr>
    </w:lvl>
    <w:lvl w:ilvl="5" w:tentative="0">
      <w:start w:val="0"/>
      <w:numFmt w:val="bullet"/>
      <w:lvlText w:val="•"/>
      <w:lvlJc w:val="left"/>
      <w:pPr>
        <w:ind w:left="4315" w:hanging="234"/>
      </w:pPr>
      <w:rPr>
        <w:rFonts w:hint="default"/>
        <w:lang w:val="en-US" w:eastAsia="en-US" w:bidi="ar-SA"/>
      </w:rPr>
    </w:lvl>
    <w:lvl w:ilvl="6" w:tentative="0">
      <w:start w:val="0"/>
      <w:numFmt w:val="bullet"/>
      <w:lvlText w:val="•"/>
      <w:lvlJc w:val="left"/>
      <w:pPr>
        <w:ind w:left="4942" w:hanging="234"/>
      </w:pPr>
      <w:rPr>
        <w:rFonts w:hint="default"/>
        <w:lang w:val="en-US" w:eastAsia="en-US" w:bidi="ar-SA"/>
      </w:rPr>
    </w:lvl>
    <w:lvl w:ilvl="7" w:tentative="0">
      <w:start w:val="0"/>
      <w:numFmt w:val="bullet"/>
      <w:lvlText w:val="•"/>
      <w:lvlJc w:val="left"/>
      <w:pPr>
        <w:ind w:left="5569" w:hanging="234"/>
      </w:pPr>
      <w:rPr>
        <w:rFonts w:hint="default"/>
        <w:lang w:val="en-US" w:eastAsia="en-US" w:bidi="ar-SA"/>
      </w:rPr>
    </w:lvl>
    <w:lvl w:ilvl="8" w:tentative="0">
      <w:start w:val="0"/>
      <w:numFmt w:val="bullet"/>
      <w:lvlText w:val="•"/>
      <w:lvlJc w:val="left"/>
      <w:pPr>
        <w:ind w:left="6196" w:hanging="234"/>
      </w:pPr>
      <w:rPr>
        <w:rFonts w:hint="default"/>
        <w:lang w:val="en-US" w:eastAsia="en-US" w:bidi="ar-SA"/>
      </w:rPr>
    </w:lvl>
  </w:abstractNum>
  <w:abstractNum w:abstractNumId="1">
    <w:nsid w:val="8461FADE"/>
    <w:multiLevelType w:val="multilevel"/>
    <w:tmpl w:val="8461FADE"/>
    <w:lvl w:ilvl="0" w:tentative="0">
      <w:start w:val="1"/>
      <w:numFmt w:val="decimal"/>
      <w:lvlText w:val="%1."/>
      <w:lvlJc w:val="left"/>
      <w:pPr>
        <w:ind w:left="1236" w:hanging="283"/>
        <w:jc w:val="left"/>
      </w:pPr>
      <w:rPr>
        <w:rFonts w:hint="default"/>
        <w:w w:val="95"/>
        <w:lang w:val="en-US" w:eastAsia="en-US" w:bidi="ar-SA"/>
      </w:rPr>
    </w:lvl>
    <w:lvl w:ilvl="1" w:tentative="0">
      <w:start w:val="0"/>
      <w:numFmt w:val="bullet"/>
      <w:lvlText w:val="•"/>
      <w:lvlJc w:val="left"/>
      <w:pPr>
        <w:ind w:left="1861" w:hanging="283"/>
      </w:pPr>
      <w:rPr>
        <w:rFonts w:hint="default"/>
        <w:lang w:val="en-US" w:eastAsia="en-US" w:bidi="ar-SA"/>
      </w:rPr>
    </w:lvl>
    <w:lvl w:ilvl="2" w:tentative="0">
      <w:start w:val="0"/>
      <w:numFmt w:val="bullet"/>
      <w:lvlText w:val="•"/>
      <w:lvlJc w:val="left"/>
      <w:pPr>
        <w:ind w:left="2482" w:hanging="283"/>
      </w:pPr>
      <w:rPr>
        <w:rFonts w:hint="default"/>
        <w:lang w:val="en-US" w:eastAsia="en-US" w:bidi="ar-SA"/>
      </w:rPr>
    </w:lvl>
    <w:lvl w:ilvl="3" w:tentative="0">
      <w:start w:val="0"/>
      <w:numFmt w:val="bullet"/>
      <w:lvlText w:val="•"/>
      <w:lvlJc w:val="left"/>
      <w:pPr>
        <w:ind w:left="3103" w:hanging="283"/>
      </w:pPr>
      <w:rPr>
        <w:rFonts w:hint="default"/>
        <w:lang w:val="en-US" w:eastAsia="en-US" w:bidi="ar-SA"/>
      </w:rPr>
    </w:lvl>
    <w:lvl w:ilvl="4" w:tentative="0">
      <w:start w:val="0"/>
      <w:numFmt w:val="bullet"/>
      <w:lvlText w:val="•"/>
      <w:lvlJc w:val="left"/>
      <w:pPr>
        <w:ind w:left="3724" w:hanging="283"/>
      </w:pPr>
      <w:rPr>
        <w:rFonts w:hint="default"/>
        <w:lang w:val="en-US" w:eastAsia="en-US" w:bidi="ar-SA"/>
      </w:rPr>
    </w:lvl>
    <w:lvl w:ilvl="5" w:tentative="0">
      <w:start w:val="0"/>
      <w:numFmt w:val="bullet"/>
      <w:lvlText w:val="•"/>
      <w:lvlJc w:val="left"/>
      <w:pPr>
        <w:ind w:left="4345" w:hanging="283"/>
      </w:pPr>
      <w:rPr>
        <w:rFonts w:hint="default"/>
        <w:lang w:val="en-US" w:eastAsia="en-US" w:bidi="ar-SA"/>
      </w:rPr>
    </w:lvl>
    <w:lvl w:ilvl="6" w:tentative="0">
      <w:start w:val="0"/>
      <w:numFmt w:val="bullet"/>
      <w:lvlText w:val="•"/>
      <w:lvlJc w:val="left"/>
      <w:pPr>
        <w:ind w:left="4966" w:hanging="283"/>
      </w:pPr>
      <w:rPr>
        <w:rFonts w:hint="default"/>
        <w:lang w:val="en-US" w:eastAsia="en-US" w:bidi="ar-SA"/>
      </w:rPr>
    </w:lvl>
    <w:lvl w:ilvl="7" w:tentative="0">
      <w:start w:val="0"/>
      <w:numFmt w:val="bullet"/>
      <w:lvlText w:val="•"/>
      <w:lvlJc w:val="left"/>
      <w:pPr>
        <w:ind w:left="5587" w:hanging="283"/>
      </w:pPr>
      <w:rPr>
        <w:rFonts w:hint="default"/>
        <w:lang w:val="en-US" w:eastAsia="en-US" w:bidi="ar-SA"/>
      </w:rPr>
    </w:lvl>
    <w:lvl w:ilvl="8" w:tentative="0">
      <w:start w:val="0"/>
      <w:numFmt w:val="bullet"/>
      <w:lvlText w:val="•"/>
      <w:lvlJc w:val="left"/>
      <w:pPr>
        <w:ind w:left="6208" w:hanging="283"/>
      </w:pPr>
      <w:rPr>
        <w:rFonts w:hint="default"/>
        <w:lang w:val="en-US" w:eastAsia="en-US" w:bidi="ar-SA"/>
      </w:rPr>
    </w:lvl>
  </w:abstractNum>
  <w:abstractNum w:abstractNumId="2">
    <w:nsid w:val="9239341B"/>
    <w:multiLevelType w:val="multilevel"/>
    <w:tmpl w:val="9239341B"/>
    <w:lvl w:ilvl="0" w:tentative="0">
      <w:start w:val="1"/>
      <w:numFmt w:val="decimal"/>
      <w:lvlText w:val="%1."/>
      <w:lvlJc w:val="left"/>
      <w:pPr>
        <w:ind w:left="1247" w:hanging="294"/>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61" w:hanging="294"/>
      </w:pPr>
      <w:rPr>
        <w:rFonts w:hint="default"/>
        <w:lang w:val="en-US" w:eastAsia="en-US" w:bidi="ar-SA"/>
      </w:rPr>
    </w:lvl>
    <w:lvl w:ilvl="2" w:tentative="0">
      <w:start w:val="0"/>
      <w:numFmt w:val="bullet"/>
      <w:lvlText w:val="•"/>
      <w:lvlJc w:val="left"/>
      <w:pPr>
        <w:ind w:left="2482" w:hanging="294"/>
      </w:pPr>
      <w:rPr>
        <w:rFonts w:hint="default"/>
        <w:lang w:val="en-US" w:eastAsia="en-US" w:bidi="ar-SA"/>
      </w:rPr>
    </w:lvl>
    <w:lvl w:ilvl="3" w:tentative="0">
      <w:start w:val="0"/>
      <w:numFmt w:val="bullet"/>
      <w:lvlText w:val="•"/>
      <w:lvlJc w:val="left"/>
      <w:pPr>
        <w:ind w:left="3103" w:hanging="294"/>
      </w:pPr>
      <w:rPr>
        <w:rFonts w:hint="default"/>
        <w:lang w:val="en-US" w:eastAsia="en-US" w:bidi="ar-SA"/>
      </w:rPr>
    </w:lvl>
    <w:lvl w:ilvl="4" w:tentative="0">
      <w:start w:val="0"/>
      <w:numFmt w:val="bullet"/>
      <w:lvlText w:val="•"/>
      <w:lvlJc w:val="left"/>
      <w:pPr>
        <w:ind w:left="3724" w:hanging="294"/>
      </w:pPr>
      <w:rPr>
        <w:rFonts w:hint="default"/>
        <w:lang w:val="en-US" w:eastAsia="en-US" w:bidi="ar-SA"/>
      </w:rPr>
    </w:lvl>
    <w:lvl w:ilvl="5" w:tentative="0">
      <w:start w:val="0"/>
      <w:numFmt w:val="bullet"/>
      <w:lvlText w:val="•"/>
      <w:lvlJc w:val="left"/>
      <w:pPr>
        <w:ind w:left="4345" w:hanging="294"/>
      </w:pPr>
      <w:rPr>
        <w:rFonts w:hint="default"/>
        <w:lang w:val="en-US" w:eastAsia="en-US" w:bidi="ar-SA"/>
      </w:rPr>
    </w:lvl>
    <w:lvl w:ilvl="6" w:tentative="0">
      <w:start w:val="0"/>
      <w:numFmt w:val="bullet"/>
      <w:lvlText w:val="•"/>
      <w:lvlJc w:val="left"/>
      <w:pPr>
        <w:ind w:left="4966" w:hanging="294"/>
      </w:pPr>
      <w:rPr>
        <w:rFonts w:hint="default"/>
        <w:lang w:val="en-US" w:eastAsia="en-US" w:bidi="ar-SA"/>
      </w:rPr>
    </w:lvl>
    <w:lvl w:ilvl="7" w:tentative="0">
      <w:start w:val="0"/>
      <w:numFmt w:val="bullet"/>
      <w:lvlText w:val="•"/>
      <w:lvlJc w:val="left"/>
      <w:pPr>
        <w:ind w:left="5587" w:hanging="294"/>
      </w:pPr>
      <w:rPr>
        <w:rFonts w:hint="default"/>
        <w:lang w:val="en-US" w:eastAsia="en-US" w:bidi="ar-SA"/>
      </w:rPr>
    </w:lvl>
    <w:lvl w:ilvl="8" w:tentative="0">
      <w:start w:val="0"/>
      <w:numFmt w:val="bullet"/>
      <w:lvlText w:val="•"/>
      <w:lvlJc w:val="left"/>
      <w:pPr>
        <w:ind w:left="6208" w:hanging="294"/>
      </w:pPr>
      <w:rPr>
        <w:rFonts w:hint="default"/>
        <w:lang w:val="en-US" w:eastAsia="en-US" w:bidi="ar-SA"/>
      </w:rPr>
    </w:lvl>
  </w:abstractNum>
  <w:abstractNum w:abstractNumId="3">
    <w:nsid w:val="9288B902"/>
    <w:multiLevelType w:val="multilevel"/>
    <w:tmpl w:val="9288B902"/>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4">
    <w:nsid w:val="9C8AC8EF"/>
    <w:multiLevelType w:val="multilevel"/>
    <w:tmpl w:val="9C8AC8EF"/>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5">
    <w:nsid w:val="B0F1ACD9"/>
    <w:multiLevelType w:val="multilevel"/>
    <w:tmpl w:val="B0F1ACD9"/>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6">
    <w:nsid w:val="B5E306ED"/>
    <w:multiLevelType w:val="multilevel"/>
    <w:tmpl w:val="B5E306ED"/>
    <w:lvl w:ilvl="0" w:tentative="0">
      <w:start w:val="1"/>
      <w:numFmt w:val="decimal"/>
      <w:lvlText w:val="%1."/>
      <w:lvlJc w:val="left"/>
      <w:pPr>
        <w:ind w:left="1247" w:hanging="294"/>
        <w:jc w:val="left"/>
      </w:pPr>
      <w:rPr>
        <w:rFonts w:hint="default"/>
        <w:w w:val="97"/>
        <w:lang w:val="en-US" w:eastAsia="en-US" w:bidi="ar-SA"/>
      </w:rPr>
    </w:lvl>
    <w:lvl w:ilvl="1" w:tentative="0">
      <w:start w:val="0"/>
      <w:numFmt w:val="bullet"/>
      <w:lvlText w:val="•"/>
      <w:lvlJc w:val="left"/>
      <w:pPr>
        <w:ind w:left="1861" w:hanging="294"/>
      </w:pPr>
      <w:rPr>
        <w:rFonts w:hint="default"/>
        <w:lang w:val="en-US" w:eastAsia="en-US" w:bidi="ar-SA"/>
      </w:rPr>
    </w:lvl>
    <w:lvl w:ilvl="2" w:tentative="0">
      <w:start w:val="0"/>
      <w:numFmt w:val="bullet"/>
      <w:lvlText w:val="•"/>
      <w:lvlJc w:val="left"/>
      <w:pPr>
        <w:ind w:left="2482" w:hanging="294"/>
      </w:pPr>
      <w:rPr>
        <w:rFonts w:hint="default"/>
        <w:lang w:val="en-US" w:eastAsia="en-US" w:bidi="ar-SA"/>
      </w:rPr>
    </w:lvl>
    <w:lvl w:ilvl="3" w:tentative="0">
      <w:start w:val="0"/>
      <w:numFmt w:val="bullet"/>
      <w:lvlText w:val="•"/>
      <w:lvlJc w:val="left"/>
      <w:pPr>
        <w:ind w:left="3103" w:hanging="294"/>
      </w:pPr>
      <w:rPr>
        <w:rFonts w:hint="default"/>
        <w:lang w:val="en-US" w:eastAsia="en-US" w:bidi="ar-SA"/>
      </w:rPr>
    </w:lvl>
    <w:lvl w:ilvl="4" w:tentative="0">
      <w:start w:val="0"/>
      <w:numFmt w:val="bullet"/>
      <w:lvlText w:val="•"/>
      <w:lvlJc w:val="left"/>
      <w:pPr>
        <w:ind w:left="3724" w:hanging="294"/>
      </w:pPr>
      <w:rPr>
        <w:rFonts w:hint="default"/>
        <w:lang w:val="en-US" w:eastAsia="en-US" w:bidi="ar-SA"/>
      </w:rPr>
    </w:lvl>
    <w:lvl w:ilvl="5" w:tentative="0">
      <w:start w:val="0"/>
      <w:numFmt w:val="bullet"/>
      <w:lvlText w:val="•"/>
      <w:lvlJc w:val="left"/>
      <w:pPr>
        <w:ind w:left="4345" w:hanging="294"/>
      </w:pPr>
      <w:rPr>
        <w:rFonts w:hint="default"/>
        <w:lang w:val="en-US" w:eastAsia="en-US" w:bidi="ar-SA"/>
      </w:rPr>
    </w:lvl>
    <w:lvl w:ilvl="6" w:tentative="0">
      <w:start w:val="0"/>
      <w:numFmt w:val="bullet"/>
      <w:lvlText w:val="•"/>
      <w:lvlJc w:val="left"/>
      <w:pPr>
        <w:ind w:left="4966" w:hanging="294"/>
      </w:pPr>
      <w:rPr>
        <w:rFonts w:hint="default"/>
        <w:lang w:val="en-US" w:eastAsia="en-US" w:bidi="ar-SA"/>
      </w:rPr>
    </w:lvl>
    <w:lvl w:ilvl="7" w:tentative="0">
      <w:start w:val="0"/>
      <w:numFmt w:val="bullet"/>
      <w:lvlText w:val="•"/>
      <w:lvlJc w:val="left"/>
      <w:pPr>
        <w:ind w:left="5587" w:hanging="294"/>
      </w:pPr>
      <w:rPr>
        <w:rFonts w:hint="default"/>
        <w:lang w:val="en-US" w:eastAsia="en-US" w:bidi="ar-SA"/>
      </w:rPr>
    </w:lvl>
    <w:lvl w:ilvl="8" w:tentative="0">
      <w:start w:val="0"/>
      <w:numFmt w:val="bullet"/>
      <w:lvlText w:val="•"/>
      <w:lvlJc w:val="left"/>
      <w:pPr>
        <w:ind w:left="6208" w:hanging="294"/>
      </w:pPr>
      <w:rPr>
        <w:rFonts w:hint="default"/>
        <w:lang w:val="en-US" w:eastAsia="en-US" w:bidi="ar-SA"/>
      </w:rPr>
    </w:lvl>
  </w:abstractNum>
  <w:abstractNum w:abstractNumId="7">
    <w:nsid w:val="BB64CFA9"/>
    <w:multiLevelType w:val="multilevel"/>
    <w:tmpl w:val="BB64CFA9"/>
    <w:lvl w:ilvl="0" w:tentative="0">
      <w:start w:val="1"/>
      <w:numFmt w:val="decimal"/>
      <w:lvlText w:val="%1."/>
      <w:lvlJc w:val="left"/>
      <w:pPr>
        <w:ind w:left="1241" w:hanging="288"/>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61" w:hanging="288"/>
      </w:pPr>
      <w:rPr>
        <w:rFonts w:hint="default"/>
        <w:lang w:val="en-US" w:eastAsia="en-US" w:bidi="ar-SA"/>
      </w:rPr>
    </w:lvl>
    <w:lvl w:ilvl="2" w:tentative="0">
      <w:start w:val="0"/>
      <w:numFmt w:val="bullet"/>
      <w:lvlText w:val="•"/>
      <w:lvlJc w:val="left"/>
      <w:pPr>
        <w:ind w:left="2482" w:hanging="288"/>
      </w:pPr>
      <w:rPr>
        <w:rFonts w:hint="default"/>
        <w:lang w:val="en-US" w:eastAsia="en-US" w:bidi="ar-SA"/>
      </w:rPr>
    </w:lvl>
    <w:lvl w:ilvl="3" w:tentative="0">
      <w:start w:val="0"/>
      <w:numFmt w:val="bullet"/>
      <w:lvlText w:val="•"/>
      <w:lvlJc w:val="left"/>
      <w:pPr>
        <w:ind w:left="3103" w:hanging="288"/>
      </w:pPr>
      <w:rPr>
        <w:rFonts w:hint="default"/>
        <w:lang w:val="en-US" w:eastAsia="en-US" w:bidi="ar-SA"/>
      </w:rPr>
    </w:lvl>
    <w:lvl w:ilvl="4" w:tentative="0">
      <w:start w:val="0"/>
      <w:numFmt w:val="bullet"/>
      <w:lvlText w:val="•"/>
      <w:lvlJc w:val="left"/>
      <w:pPr>
        <w:ind w:left="3724" w:hanging="288"/>
      </w:pPr>
      <w:rPr>
        <w:rFonts w:hint="default"/>
        <w:lang w:val="en-US" w:eastAsia="en-US" w:bidi="ar-SA"/>
      </w:rPr>
    </w:lvl>
    <w:lvl w:ilvl="5" w:tentative="0">
      <w:start w:val="0"/>
      <w:numFmt w:val="bullet"/>
      <w:lvlText w:val="•"/>
      <w:lvlJc w:val="left"/>
      <w:pPr>
        <w:ind w:left="4345" w:hanging="288"/>
      </w:pPr>
      <w:rPr>
        <w:rFonts w:hint="default"/>
        <w:lang w:val="en-US" w:eastAsia="en-US" w:bidi="ar-SA"/>
      </w:rPr>
    </w:lvl>
    <w:lvl w:ilvl="6" w:tentative="0">
      <w:start w:val="0"/>
      <w:numFmt w:val="bullet"/>
      <w:lvlText w:val="•"/>
      <w:lvlJc w:val="left"/>
      <w:pPr>
        <w:ind w:left="4966" w:hanging="288"/>
      </w:pPr>
      <w:rPr>
        <w:rFonts w:hint="default"/>
        <w:lang w:val="en-US" w:eastAsia="en-US" w:bidi="ar-SA"/>
      </w:rPr>
    </w:lvl>
    <w:lvl w:ilvl="7" w:tentative="0">
      <w:start w:val="0"/>
      <w:numFmt w:val="bullet"/>
      <w:lvlText w:val="•"/>
      <w:lvlJc w:val="left"/>
      <w:pPr>
        <w:ind w:left="5587" w:hanging="288"/>
      </w:pPr>
      <w:rPr>
        <w:rFonts w:hint="default"/>
        <w:lang w:val="en-US" w:eastAsia="en-US" w:bidi="ar-SA"/>
      </w:rPr>
    </w:lvl>
    <w:lvl w:ilvl="8" w:tentative="0">
      <w:start w:val="0"/>
      <w:numFmt w:val="bullet"/>
      <w:lvlText w:val="•"/>
      <w:lvlJc w:val="left"/>
      <w:pPr>
        <w:ind w:left="6208" w:hanging="288"/>
      </w:pPr>
      <w:rPr>
        <w:rFonts w:hint="default"/>
        <w:lang w:val="en-US" w:eastAsia="en-US" w:bidi="ar-SA"/>
      </w:rPr>
    </w:lvl>
  </w:abstractNum>
  <w:abstractNum w:abstractNumId="8">
    <w:nsid w:val="BE923771"/>
    <w:multiLevelType w:val="multilevel"/>
    <w:tmpl w:val="BE923771"/>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9">
    <w:nsid w:val="BF205925"/>
    <w:multiLevelType w:val="multilevel"/>
    <w:tmpl w:val="BF205925"/>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10">
    <w:nsid w:val="C8879AEF"/>
    <w:multiLevelType w:val="multilevel"/>
    <w:tmpl w:val="C8879AEF"/>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11">
    <w:nsid w:val="CF092B84"/>
    <w:multiLevelType w:val="multilevel"/>
    <w:tmpl w:val="CF092B84"/>
    <w:lvl w:ilvl="0" w:tentative="0">
      <w:start w:val="1"/>
      <w:numFmt w:val="decimal"/>
      <w:lvlText w:val="%1."/>
      <w:lvlJc w:val="left"/>
      <w:pPr>
        <w:ind w:left="1257" w:hanging="303"/>
        <w:jc w:val="left"/>
      </w:pPr>
      <w:rPr>
        <w:rFonts w:hint="default" w:ascii="Open Sans" w:hAnsi="Open Sans" w:eastAsia="Open Sans" w:cs="Open Sans"/>
        <w:b/>
        <w:bCs/>
        <w:i w:val="0"/>
        <w:iCs w:val="0"/>
        <w:color w:val="231F20"/>
        <w:w w:val="100"/>
        <w:sz w:val="22"/>
        <w:szCs w:val="22"/>
        <w:lang w:val="en-US" w:eastAsia="en-US" w:bidi="ar-SA"/>
      </w:rPr>
    </w:lvl>
    <w:lvl w:ilvl="1" w:tentative="0">
      <w:start w:val="0"/>
      <w:numFmt w:val="bullet"/>
      <w:lvlText w:val="•"/>
      <w:lvlJc w:val="left"/>
      <w:pPr>
        <w:ind w:left="1879" w:hanging="303"/>
      </w:pPr>
      <w:rPr>
        <w:rFonts w:hint="default"/>
        <w:lang w:val="en-US" w:eastAsia="en-US" w:bidi="ar-SA"/>
      </w:rPr>
    </w:lvl>
    <w:lvl w:ilvl="2" w:tentative="0">
      <w:start w:val="0"/>
      <w:numFmt w:val="bullet"/>
      <w:lvlText w:val="•"/>
      <w:lvlJc w:val="left"/>
      <w:pPr>
        <w:ind w:left="2498" w:hanging="303"/>
      </w:pPr>
      <w:rPr>
        <w:rFonts w:hint="default"/>
        <w:lang w:val="en-US" w:eastAsia="en-US" w:bidi="ar-SA"/>
      </w:rPr>
    </w:lvl>
    <w:lvl w:ilvl="3" w:tentative="0">
      <w:start w:val="0"/>
      <w:numFmt w:val="bullet"/>
      <w:lvlText w:val="•"/>
      <w:lvlJc w:val="left"/>
      <w:pPr>
        <w:ind w:left="3117" w:hanging="303"/>
      </w:pPr>
      <w:rPr>
        <w:rFonts w:hint="default"/>
        <w:lang w:val="en-US" w:eastAsia="en-US" w:bidi="ar-SA"/>
      </w:rPr>
    </w:lvl>
    <w:lvl w:ilvl="4" w:tentative="0">
      <w:start w:val="0"/>
      <w:numFmt w:val="bullet"/>
      <w:lvlText w:val="•"/>
      <w:lvlJc w:val="left"/>
      <w:pPr>
        <w:ind w:left="3736" w:hanging="303"/>
      </w:pPr>
      <w:rPr>
        <w:rFonts w:hint="default"/>
        <w:lang w:val="en-US" w:eastAsia="en-US" w:bidi="ar-SA"/>
      </w:rPr>
    </w:lvl>
    <w:lvl w:ilvl="5" w:tentative="0">
      <w:start w:val="0"/>
      <w:numFmt w:val="bullet"/>
      <w:lvlText w:val="•"/>
      <w:lvlJc w:val="left"/>
      <w:pPr>
        <w:ind w:left="4355" w:hanging="303"/>
      </w:pPr>
      <w:rPr>
        <w:rFonts w:hint="default"/>
        <w:lang w:val="en-US" w:eastAsia="en-US" w:bidi="ar-SA"/>
      </w:rPr>
    </w:lvl>
    <w:lvl w:ilvl="6" w:tentative="0">
      <w:start w:val="0"/>
      <w:numFmt w:val="bullet"/>
      <w:lvlText w:val="•"/>
      <w:lvlJc w:val="left"/>
      <w:pPr>
        <w:ind w:left="4974" w:hanging="303"/>
      </w:pPr>
      <w:rPr>
        <w:rFonts w:hint="default"/>
        <w:lang w:val="en-US" w:eastAsia="en-US" w:bidi="ar-SA"/>
      </w:rPr>
    </w:lvl>
    <w:lvl w:ilvl="7" w:tentative="0">
      <w:start w:val="0"/>
      <w:numFmt w:val="bullet"/>
      <w:lvlText w:val="•"/>
      <w:lvlJc w:val="left"/>
      <w:pPr>
        <w:ind w:left="5593" w:hanging="303"/>
      </w:pPr>
      <w:rPr>
        <w:rFonts w:hint="default"/>
        <w:lang w:val="en-US" w:eastAsia="en-US" w:bidi="ar-SA"/>
      </w:rPr>
    </w:lvl>
    <w:lvl w:ilvl="8" w:tentative="0">
      <w:start w:val="0"/>
      <w:numFmt w:val="bullet"/>
      <w:lvlText w:val="•"/>
      <w:lvlJc w:val="left"/>
      <w:pPr>
        <w:ind w:left="6212" w:hanging="303"/>
      </w:pPr>
      <w:rPr>
        <w:rFonts w:hint="default"/>
        <w:lang w:val="en-US" w:eastAsia="en-US" w:bidi="ar-SA"/>
      </w:rPr>
    </w:lvl>
  </w:abstractNum>
  <w:abstractNum w:abstractNumId="12">
    <w:nsid w:val="D7F9FE59"/>
    <w:multiLevelType w:val="multilevel"/>
    <w:tmpl w:val="D7F9FE59"/>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13">
    <w:nsid w:val="DCBA6B53"/>
    <w:multiLevelType w:val="multilevel"/>
    <w:tmpl w:val="DCBA6B53"/>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14">
    <w:nsid w:val="E093A4B0"/>
    <w:multiLevelType w:val="multilevel"/>
    <w:tmpl w:val="E093A4B0"/>
    <w:lvl w:ilvl="0" w:tentative="0">
      <w:start w:val="1"/>
      <w:numFmt w:val="decimal"/>
      <w:lvlText w:val="%1."/>
      <w:lvlJc w:val="left"/>
      <w:pPr>
        <w:ind w:left="1241" w:hanging="288"/>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61" w:hanging="288"/>
      </w:pPr>
      <w:rPr>
        <w:rFonts w:hint="default"/>
        <w:lang w:val="en-US" w:eastAsia="en-US" w:bidi="ar-SA"/>
      </w:rPr>
    </w:lvl>
    <w:lvl w:ilvl="2" w:tentative="0">
      <w:start w:val="0"/>
      <w:numFmt w:val="bullet"/>
      <w:lvlText w:val="•"/>
      <w:lvlJc w:val="left"/>
      <w:pPr>
        <w:ind w:left="2482" w:hanging="288"/>
      </w:pPr>
      <w:rPr>
        <w:rFonts w:hint="default"/>
        <w:lang w:val="en-US" w:eastAsia="en-US" w:bidi="ar-SA"/>
      </w:rPr>
    </w:lvl>
    <w:lvl w:ilvl="3" w:tentative="0">
      <w:start w:val="0"/>
      <w:numFmt w:val="bullet"/>
      <w:lvlText w:val="•"/>
      <w:lvlJc w:val="left"/>
      <w:pPr>
        <w:ind w:left="3103" w:hanging="288"/>
      </w:pPr>
      <w:rPr>
        <w:rFonts w:hint="default"/>
        <w:lang w:val="en-US" w:eastAsia="en-US" w:bidi="ar-SA"/>
      </w:rPr>
    </w:lvl>
    <w:lvl w:ilvl="4" w:tentative="0">
      <w:start w:val="0"/>
      <w:numFmt w:val="bullet"/>
      <w:lvlText w:val="•"/>
      <w:lvlJc w:val="left"/>
      <w:pPr>
        <w:ind w:left="3724" w:hanging="288"/>
      </w:pPr>
      <w:rPr>
        <w:rFonts w:hint="default"/>
        <w:lang w:val="en-US" w:eastAsia="en-US" w:bidi="ar-SA"/>
      </w:rPr>
    </w:lvl>
    <w:lvl w:ilvl="5" w:tentative="0">
      <w:start w:val="0"/>
      <w:numFmt w:val="bullet"/>
      <w:lvlText w:val="•"/>
      <w:lvlJc w:val="left"/>
      <w:pPr>
        <w:ind w:left="4345" w:hanging="288"/>
      </w:pPr>
      <w:rPr>
        <w:rFonts w:hint="default"/>
        <w:lang w:val="en-US" w:eastAsia="en-US" w:bidi="ar-SA"/>
      </w:rPr>
    </w:lvl>
    <w:lvl w:ilvl="6" w:tentative="0">
      <w:start w:val="0"/>
      <w:numFmt w:val="bullet"/>
      <w:lvlText w:val="•"/>
      <w:lvlJc w:val="left"/>
      <w:pPr>
        <w:ind w:left="4966" w:hanging="288"/>
      </w:pPr>
      <w:rPr>
        <w:rFonts w:hint="default"/>
        <w:lang w:val="en-US" w:eastAsia="en-US" w:bidi="ar-SA"/>
      </w:rPr>
    </w:lvl>
    <w:lvl w:ilvl="7" w:tentative="0">
      <w:start w:val="0"/>
      <w:numFmt w:val="bullet"/>
      <w:lvlText w:val="•"/>
      <w:lvlJc w:val="left"/>
      <w:pPr>
        <w:ind w:left="5587" w:hanging="288"/>
      </w:pPr>
      <w:rPr>
        <w:rFonts w:hint="default"/>
        <w:lang w:val="en-US" w:eastAsia="en-US" w:bidi="ar-SA"/>
      </w:rPr>
    </w:lvl>
    <w:lvl w:ilvl="8" w:tentative="0">
      <w:start w:val="0"/>
      <w:numFmt w:val="bullet"/>
      <w:lvlText w:val="•"/>
      <w:lvlJc w:val="left"/>
      <w:pPr>
        <w:ind w:left="6208" w:hanging="288"/>
      </w:pPr>
      <w:rPr>
        <w:rFonts w:hint="default"/>
        <w:lang w:val="en-US" w:eastAsia="en-US" w:bidi="ar-SA"/>
      </w:rPr>
    </w:lvl>
  </w:abstractNum>
  <w:abstractNum w:abstractNumId="15">
    <w:nsid w:val="F4B5D9F5"/>
    <w:multiLevelType w:val="multilevel"/>
    <w:tmpl w:val="F4B5D9F5"/>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16">
    <w:nsid w:val="F7735DC9"/>
    <w:multiLevelType w:val="multilevel"/>
    <w:tmpl w:val="F7735DC9"/>
    <w:lvl w:ilvl="0" w:tentative="0">
      <w:start w:val="1"/>
      <w:numFmt w:val="decimal"/>
      <w:lvlText w:val="%1."/>
      <w:lvlJc w:val="left"/>
      <w:pPr>
        <w:ind w:left="1187" w:hanging="234"/>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07" w:hanging="234"/>
      </w:pPr>
      <w:rPr>
        <w:rFonts w:hint="default"/>
        <w:lang w:val="en-US" w:eastAsia="en-US" w:bidi="ar-SA"/>
      </w:rPr>
    </w:lvl>
    <w:lvl w:ilvl="2" w:tentative="0">
      <w:start w:val="0"/>
      <w:numFmt w:val="bullet"/>
      <w:lvlText w:val="•"/>
      <w:lvlJc w:val="left"/>
      <w:pPr>
        <w:ind w:left="2434" w:hanging="234"/>
      </w:pPr>
      <w:rPr>
        <w:rFonts w:hint="default"/>
        <w:lang w:val="en-US" w:eastAsia="en-US" w:bidi="ar-SA"/>
      </w:rPr>
    </w:lvl>
    <w:lvl w:ilvl="3" w:tentative="0">
      <w:start w:val="0"/>
      <w:numFmt w:val="bullet"/>
      <w:lvlText w:val="•"/>
      <w:lvlJc w:val="left"/>
      <w:pPr>
        <w:ind w:left="3061" w:hanging="234"/>
      </w:pPr>
      <w:rPr>
        <w:rFonts w:hint="default"/>
        <w:lang w:val="en-US" w:eastAsia="en-US" w:bidi="ar-SA"/>
      </w:rPr>
    </w:lvl>
    <w:lvl w:ilvl="4" w:tentative="0">
      <w:start w:val="0"/>
      <w:numFmt w:val="bullet"/>
      <w:lvlText w:val="•"/>
      <w:lvlJc w:val="left"/>
      <w:pPr>
        <w:ind w:left="3688" w:hanging="234"/>
      </w:pPr>
      <w:rPr>
        <w:rFonts w:hint="default"/>
        <w:lang w:val="en-US" w:eastAsia="en-US" w:bidi="ar-SA"/>
      </w:rPr>
    </w:lvl>
    <w:lvl w:ilvl="5" w:tentative="0">
      <w:start w:val="0"/>
      <w:numFmt w:val="bullet"/>
      <w:lvlText w:val="•"/>
      <w:lvlJc w:val="left"/>
      <w:pPr>
        <w:ind w:left="4315" w:hanging="234"/>
      </w:pPr>
      <w:rPr>
        <w:rFonts w:hint="default"/>
        <w:lang w:val="en-US" w:eastAsia="en-US" w:bidi="ar-SA"/>
      </w:rPr>
    </w:lvl>
    <w:lvl w:ilvl="6" w:tentative="0">
      <w:start w:val="0"/>
      <w:numFmt w:val="bullet"/>
      <w:lvlText w:val="•"/>
      <w:lvlJc w:val="left"/>
      <w:pPr>
        <w:ind w:left="4942" w:hanging="234"/>
      </w:pPr>
      <w:rPr>
        <w:rFonts w:hint="default"/>
        <w:lang w:val="en-US" w:eastAsia="en-US" w:bidi="ar-SA"/>
      </w:rPr>
    </w:lvl>
    <w:lvl w:ilvl="7" w:tentative="0">
      <w:start w:val="0"/>
      <w:numFmt w:val="bullet"/>
      <w:lvlText w:val="•"/>
      <w:lvlJc w:val="left"/>
      <w:pPr>
        <w:ind w:left="5569" w:hanging="234"/>
      </w:pPr>
      <w:rPr>
        <w:rFonts w:hint="default"/>
        <w:lang w:val="en-US" w:eastAsia="en-US" w:bidi="ar-SA"/>
      </w:rPr>
    </w:lvl>
    <w:lvl w:ilvl="8" w:tentative="0">
      <w:start w:val="0"/>
      <w:numFmt w:val="bullet"/>
      <w:lvlText w:val="•"/>
      <w:lvlJc w:val="left"/>
      <w:pPr>
        <w:ind w:left="6196" w:hanging="234"/>
      </w:pPr>
      <w:rPr>
        <w:rFonts w:hint="default"/>
        <w:lang w:val="en-US" w:eastAsia="en-US" w:bidi="ar-SA"/>
      </w:rPr>
    </w:lvl>
  </w:abstractNum>
  <w:abstractNum w:abstractNumId="17">
    <w:nsid w:val="0053208E"/>
    <w:multiLevelType w:val="multilevel"/>
    <w:tmpl w:val="0053208E"/>
    <w:lvl w:ilvl="0" w:tentative="0">
      <w:start w:val="21"/>
      <w:numFmt w:val="decimal"/>
      <w:lvlText w:val="%1."/>
      <w:lvlJc w:val="left"/>
      <w:pPr>
        <w:ind w:left="387" w:hanging="325"/>
        <w:jc w:val="left"/>
      </w:pPr>
      <w:rPr>
        <w:rFonts w:hint="default" w:ascii="Open Sans" w:hAnsi="Open Sans" w:eastAsia="Open Sans" w:cs="Open Sans"/>
        <w:b w:val="0"/>
        <w:bCs w:val="0"/>
        <w:i w:val="0"/>
        <w:iCs w:val="0"/>
        <w:color w:val="231F20"/>
        <w:w w:val="100"/>
        <w:sz w:val="20"/>
        <w:szCs w:val="20"/>
        <w:lang w:val="en-US" w:eastAsia="en-US" w:bidi="ar-SA"/>
      </w:rPr>
    </w:lvl>
    <w:lvl w:ilvl="1" w:tentative="0">
      <w:start w:val="1"/>
      <w:numFmt w:val="decimal"/>
      <w:lvlText w:val="%2."/>
      <w:lvlJc w:val="left"/>
      <w:pPr>
        <w:ind w:left="1257" w:hanging="303"/>
        <w:jc w:val="left"/>
      </w:pPr>
      <w:rPr>
        <w:rFonts w:hint="default" w:ascii="Open Sans" w:hAnsi="Open Sans" w:eastAsia="Open Sans" w:cs="Open Sans"/>
        <w:b/>
        <w:bCs/>
        <w:i w:val="0"/>
        <w:iCs w:val="0"/>
        <w:color w:val="231F20"/>
        <w:w w:val="100"/>
        <w:sz w:val="22"/>
        <w:szCs w:val="22"/>
        <w:lang w:val="en-US" w:eastAsia="en-US" w:bidi="ar-SA"/>
      </w:rPr>
    </w:lvl>
    <w:lvl w:ilvl="2" w:tentative="0">
      <w:start w:val="0"/>
      <w:numFmt w:val="bullet"/>
      <w:lvlText w:val="•"/>
      <w:lvlJc w:val="left"/>
      <w:pPr>
        <w:ind w:left="2940" w:hanging="303"/>
      </w:pPr>
      <w:rPr>
        <w:rFonts w:hint="default"/>
        <w:lang w:val="en-US" w:eastAsia="en-US" w:bidi="ar-SA"/>
      </w:rPr>
    </w:lvl>
    <w:lvl w:ilvl="3" w:tentative="0">
      <w:start w:val="0"/>
      <w:numFmt w:val="bullet"/>
      <w:lvlText w:val="•"/>
      <w:lvlJc w:val="left"/>
      <w:pPr>
        <w:ind w:left="3503" w:hanging="303"/>
      </w:pPr>
      <w:rPr>
        <w:rFonts w:hint="default"/>
        <w:lang w:val="en-US" w:eastAsia="en-US" w:bidi="ar-SA"/>
      </w:rPr>
    </w:lvl>
    <w:lvl w:ilvl="4" w:tentative="0">
      <w:start w:val="0"/>
      <w:numFmt w:val="bullet"/>
      <w:lvlText w:val="•"/>
      <w:lvlJc w:val="left"/>
      <w:pPr>
        <w:ind w:left="4067" w:hanging="303"/>
      </w:pPr>
      <w:rPr>
        <w:rFonts w:hint="default"/>
        <w:lang w:val="en-US" w:eastAsia="en-US" w:bidi="ar-SA"/>
      </w:rPr>
    </w:lvl>
    <w:lvl w:ilvl="5" w:tentative="0">
      <w:start w:val="0"/>
      <w:numFmt w:val="bullet"/>
      <w:lvlText w:val="•"/>
      <w:lvlJc w:val="left"/>
      <w:pPr>
        <w:ind w:left="4631" w:hanging="303"/>
      </w:pPr>
      <w:rPr>
        <w:rFonts w:hint="default"/>
        <w:lang w:val="en-US" w:eastAsia="en-US" w:bidi="ar-SA"/>
      </w:rPr>
    </w:lvl>
    <w:lvl w:ilvl="6" w:tentative="0">
      <w:start w:val="0"/>
      <w:numFmt w:val="bullet"/>
      <w:lvlText w:val="•"/>
      <w:lvlJc w:val="left"/>
      <w:pPr>
        <w:ind w:left="5195" w:hanging="303"/>
      </w:pPr>
      <w:rPr>
        <w:rFonts w:hint="default"/>
        <w:lang w:val="en-US" w:eastAsia="en-US" w:bidi="ar-SA"/>
      </w:rPr>
    </w:lvl>
    <w:lvl w:ilvl="7" w:tentative="0">
      <w:start w:val="0"/>
      <w:numFmt w:val="bullet"/>
      <w:lvlText w:val="•"/>
      <w:lvlJc w:val="left"/>
      <w:pPr>
        <w:ind w:left="5759" w:hanging="303"/>
      </w:pPr>
      <w:rPr>
        <w:rFonts w:hint="default"/>
        <w:lang w:val="en-US" w:eastAsia="en-US" w:bidi="ar-SA"/>
      </w:rPr>
    </w:lvl>
    <w:lvl w:ilvl="8" w:tentative="0">
      <w:start w:val="0"/>
      <w:numFmt w:val="bullet"/>
      <w:lvlText w:val="•"/>
      <w:lvlJc w:val="left"/>
      <w:pPr>
        <w:ind w:left="6323" w:hanging="303"/>
      </w:pPr>
      <w:rPr>
        <w:rFonts w:hint="default"/>
        <w:lang w:val="en-US" w:eastAsia="en-US" w:bidi="ar-SA"/>
      </w:rPr>
    </w:lvl>
  </w:abstractNum>
  <w:abstractNum w:abstractNumId="18">
    <w:nsid w:val="0248C179"/>
    <w:multiLevelType w:val="multilevel"/>
    <w:tmpl w:val="0248C179"/>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19">
    <w:nsid w:val="03D62ECE"/>
    <w:multiLevelType w:val="multilevel"/>
    <w:tmpl w:val="03D62ECE"/>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0">
    <w:nsid w:val="0E640482"/>
    <w:multiLevelType w:val="multilevel"/>
    <w:tmpl w:val="0E640482"/>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1">
    <w:nsid w:val="243FCF68"/>
    <w:multiLevelType w:val="multilevel"/>
    <w:tmpl w:val="243FCF68"/>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22">
    <w:nsid w:val="2470EC97"/>
    <w:multiLevelType w:val="multilevel"/>
    <w:tmpl w:val="2470EC97"/>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3">
    <w:nsid w:val="25B654F3"/>
    <w:multiLevelType w:val="multilevel"/>
    <w:tmpl w:val="25B654F3"/>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4">
    <w:nsid w:val="2A8F537B"/>
    <w:multiLevelType w:val="multilevel"/>
    <w:tmpl w:val="2A8F537B"/>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5">
    <w:nsid w:val="30FC5B15"/>
    <w:multiLevelType w:val="multilevel"/>
    <w:tmpl w:val="30FC5B15"/>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26">
    <w:nsid w:val="39A0D9AC"/>
    <w:multiLevelType w:val="multilevel"/>
    <w:tmpl w:val="39A0D9AC"/>
    <w:lvl w:ilvl="0" w:tentative="0">
      <w:start w:val="1"/>
      <w:numFmt w:val="decimal"/>
      <w:lvlText w:val="%1."/>
      <w:lvlJc w:val="left"/>
      <w:pPr>
        <w:ind w:left="1192" w:hanging="239"/>
        <w:jc w:val="left"/>
      </w:pPr>
      <w:rPr>
        <w:rFonts w:hint="default"/>
        <w:w w:val="97"/>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7">
    <w:nsid w:val="46A08BB8"/>
    <w:multiLevelType w:val="multilevel"/>
    <w:tmpl w:val="46A08BB8"/>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8">
    <w:nsid w:val="4C1BAE26"/>
    <w:multiLevelType w:val="multilevel"/>
    <w:tmpl w:val="4C1BAE26"/>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29">
    <w:nsid w:val="4D4DC07F"/>
    <w:multiLevelType w:val="multilevel"/>
    <w:tmpl w:val="4D4DC07F"/>
    <w:lvl w:ilvl="0" w:tentative="0">
      <w:start w:val="1"/>
      <w:numFmt w:val="decimal"/>
      <w:lvlText w:val="%1."/>
      <w:lvlJc w:val="left"/>
      <w:pPr>
        <w:ind w:left="1247" w:hanging="294"/>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61" w:hanging="294"/>
      </w:pPr>
      <w:rPr>
        <w:rFonts w:hint="default"/>
        <w:lang w:val="en-US" w:eastAsia="en-US" w:bidi="ar-SA"/>
      </w:rPr>
    </w:lvl>
    <w:lvl w:ilvl="2" w:tentative="0">
      <w:start w:val="0"/>
      <w:numFmt w:val="bullet"/>
      <w:lvlText w:val="•"/>
      <w:lvlJc w:val="left"/>
      <w:pPr>
        <w:ind w:left="2482" w:hanging="294"/>
      </w:pPr>
      <w:rPr>
        <w:rFonts w:hint="default"/>
        <w:lang w:val="en-US" w:eastAsia="en-US" w:bidi="ar-SA"/>
      </w:rPr>
    </w:lvl>
    <w:lvl w:ilvl="3" w:tentative="0">
      <w:start w:val="0"/>
      <w:numFmt w:val="bullet"/>
      <w:lvlText w:val="•"/>
      <w:lvlJc w:val="left"/>
      <w:pPr>
        <w:ind w:left="3103" w:hanging="294"/>
      </w:pPr>
      <w:rPr>
        <w:rFonts w:hint="default"/>
        <w:lang w:val="en-US" w:eastAsia="en-US" w:bidi="ar-SA"/>
      </w:rPr>
    </w:lvl>
    <w:lvl w:ilvl="4" w:tentative="0">
      <w:start w:val="0"/>
      <w:numFmt w:val="bullet"/>
      <w:lvlText w:val="•"/>
      <w:lvlJc w:val="left"/>
      <w:pPr>
        <w:ind w:left="3724" w:hanging="294"/>
      </w:pPr>
      <w:rPr>
        <w:rFonts w:hint="default"/>
        <w:lang w:val="en-US" w:eastAsia="en-US" w:bidi="ar-SA"/>
      </w:rPr>
    </w:lvl>
    <w:lvl w:ilvl="5" w:tentative="0">
      <w:start w:val="0"/>
      <w:numFmt w:val="bullet"/>
      <w:lvlText w:val="•"/>
      <w:lvlJc w:val="left"/>
      <w:pPr>
        <w:ind w:left="4345" w:hanging="294"/>
      </w:pPr>
      <w:rPr>
        <w:rFonts w:hint="default"/>
        <w:lang w:val="en-US" w:eastAsia="en-US" w:bidi="ar-SA"/>
      </w:rPr>
    </w:lvl>
    <w:lvl w:ilvl="6" w:tentative="0">
      <w:start w:val="0"/>
      <w:numFmt w:val="bullet"/>
      <w:lvlText w:val="•"/>
      <w:lvlJc w:val="left"/>
      <w:pPr>
        <w:ind w:left="4966" w:hanging="294"/>
      </w:pPr>
      <w:rPr>
        <w:rFonts w:hint="default"/>
        <w:lang w:val="en-US" w:eastAsia="en-US" w:bidi="ar-SA"/>
      </w:rPr>
    </w:lvl>
    <w:lvl w:ilvl="7" w:tentative="0">
      <w:start w:val="0"/>
      <w:numFmt w:val="bullet"/>
      <w:lvlText w:val="•"/>
      <w:lvlJc w:val="left"/>
      <w:pPr>
        <w:ind w:left="5587" w:hanging="294"/>
      </w:pPr>
      <w:rPr>
        <w:rFonts w:hint="default"/>
        <w:lang w:val="en-US" w:eastAsia="en-US" w:bidi="ar-SA"/>
      </w:rPr>
    </w:lvl>
    <w:lvl w:ilvl="8" w:tentative="0">
      <w:start w:val="0"/>
      <w:numFmt w:val="bullet"/>
      <w:lvlText w:val="•"/>
      <w:lvlJc w:val="left"/>
      <w:pPr>
        <w:ind w:left="6208" w:hanging="294"/>
      </w:pPr>
      <w:rPr>
        <w:rFonts w:hint="default"/>
        <w:lang w:val="en-US" w:eastAsia="en-US" w:bidi="ar-SA"/>
      </w:rPr>
    </w:lvl>
  </w:abstractNum>
  <w:abstractNum w:abstractNumId="30">
    <w:nsid w:val="4D94DA66"/>
    <w:multiLevelType w:val="multilevel"/>
    <w:tmpl w:val="4D94DA66"/>
    <w:lvl w:ilvl="0" w:tentative="0">
      <w:start w:val="1"/>
      <w:numFmt w:val="decimal"/>
      <w:lvlText w:val="%1."/>
      <w:lvlJc w:val="left"/>
      <w:pPr>
        <w:ind w:left="1187" w:hanging="234"/>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07" w:hanging="234"/>
      </w:pPr>
      <w:rPr>
        <w:rFonts w:hint="default"/>
        <w:lang w:val="en-US" w:eastAsia="en-US" w:bidi="ar-SA"/>
      </w:rPr>
    </w:lvl>
    <w:lvl w:ilvl="2" w:tentative="0">
      <w:start w:val="0"/>
      <w:numFmt w:val="bullet"/>
      <w:lvlText w:val="•"/>
      <w:lvlJc w:val="left"/>
      <w:pPr>
        <w:ind w:left="2434" w:hanging="234"/>
      </w:pPr>
      <w:rPr>
        <w:rFonts w:hint="default"/>
        <w:lang w:val="en-US" w:eastAsia="en-US" w:bidi="ar-SA"/>
      </w:rPr>
    </w:lvl>
    <w:lvl w:ilvl="3" w:tentative="0">
      <w:start w:val="0"/>
      <w:numFmt w:val="bullet"/>
      <w:lvlText w:val="•"/>
      <w:lvlJc w:val="left"/>
      <w:pPr>
        <w:ind w:left="3061" w:hanging="234"/>
      </w:pPr>
      <w:rPr>
        <w:rFonts w:hint="default"/>
        <w:lang w:val="en-US" w:eastAsia="en-US" w:bidi="ar-SA"/>
      </w:rPr>
    </w:lvl>
    <w:lvl w:ilvl="4" w:tentative="0">
      <w:start w:val="0"/>
      <w:numFmt w:val="bullet"/>
      <w:lvlText w:val="•"/>
      <w:lvlJc w:val="left"/>
      <w:pPr>
        <w:ind w:left="3688" w:hanging="234"/>
      </w:pPr>
      <w:rPr>
        <w:rFonts w:hint="default"/>
        <w:lang w:val="en-US" w:eastAsia="en-US" w:bidi="ar-SA"/>
      </w:rPr>
    </w:lvl>
    <w:lvl w:ilvl="5" w:tentative="0">
      <w:start w:val="0"/>
      <w:numFmt w:val="bullet"/>
      <w:lvlText w:val="•"/>
      <w:lvlJc w:val="left"/>
      <w:pPr>
        <w:ind w:left="4315" w:hanging="234"/>
      </w:pPr>
      <w:rPr>
        <w:rFonts w:hint="default"/>
        <w:lang w:val="en-US" w:eastAsia="en-US" w:bidi="ar-SA"/>
      </w:rPr>
    </w:lvl>
    <w:lvl w:ilvl="6" w:tentative="0">
      <w:start w:val="0"/>
      <w:numFmt w:val="bullet"/>
      <w:lvlText w:val="•"/>
      <w:lvlJc w:val="left"/>
      <w:pPr>
        <w:ind w:left="4942" w:hanging="234"/>
      </w:pPr>
      <w:rPr>
        <w:rFonts w:hint="default"/>
        <w:lang w:val="en-US" w:eastAsia="en-US" w:bidi="ar-SA"/>
      </w:rPr>
    </w:lvl>
    <w:lvl w:ilvl="7" w:tentative="0">
      <w:start w:val="0"/>
      <w:numFmt w:val="bullet"/>
      <w:lvlText w:val="•"/>
      <w:lvlJc w:val="left"/>
      <w:pPr>
        <w:ind w:left="5569" w:hanging="234"/>
      </w:pPr>
      <w:rPr>
        <w:rFonts w:hint="default"/>
        <w:lang w:val="en-US" w:eastAsia="en-US" w:bidi="ar-SA"/>
      </w:rPr>
    </w:lvl>
    <w:lvl w:ilvl="8" w:tentative="0">
      <w:start w:val="0"/>
      <w:numFmt w:val="bullet"/>
      <w:lvlText w:val="•"/>
      <w:lvlJc w:val="left"/>
      <w:pPr>
        <w:ind w:left="6196" w:hanging="234"/>
      </w:pPr>
      <w:rPr>
        <w:rFonts w:hint="default"/>
        <w:lang w:val="en-US" w:eastAsia="en-US" w:bidi="ar-SA"/>
      </w:rPr>
    </w:lvl>
  </w:abstractNum>
  <w:abstractNum w:abstractNumId="31">
    <w:nsid w:val="58765686"/>
    <w:multiLevelType w:val="multilevel"/>
    <w:tmpl w:val="58765686"/>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32">
    <w:nsid w:val="59ADCABA"/>
    <w:multiLevelType w:val="multilevel"/>
    <w:tmpl w:val="59ADCABA"/>
    <w:lvl w:ilvl="0" w:tentative="0">
      <w:start w:val="0"/>
      <w:numFmt w:val="bullet"/>
      <w:lvlText w:val="-"/>
      <w:lvlJc w:val="left"/>
      <w:pPr>
        <w:ind w:left="954" w:hanging="117"/>
      </w:pPr>
      <w:rPr>
        <w:rFonts w:hint="default" w:ascii="Open Sans" w:hAnsi="Open Sans" w:eastAsia="Open Sans" w:cs="Open Sans"/>
        <w:b w:val="0"/>
        <w:bCs w:val="0"/>
        <w:i w:val="0"/>
        <w:iCs w:val="0"/>
        <w:color w:val="231F20"/>
        <w:w w:val="100"/>
        <w:sz w:val="20"/>
        <w:szCs w:val="20"/>
        <w:lang w:val="en-US" w:eastAsia="en-US" w:bidi="ar-SA"/>
      </w:rPr>
    </w:lvl>
    <w:lvl w:ilvl="1" w:tentative="0">
      <w:start w:val="0"/>
      <w:numFmt w:val="bullet"/>
      <w:lvlText w:val="•"/>
      <w:lvlJc w:val="left"/>
      <w:pPr>
        <w:ind w:left="1609" w:hanging="117"/>
      </w:pPr>
      <w:rPr>
        <w:rFonts w:hint="default"/>
        <w:lang w:val="en-US" w:eastAsia="en-US" w:bidi="ar-SA"/>
      </w:rPr>
    </w:lvl>
    <w:lvl w:ilvl="2" w:tentative="0">
      <w:start w:val="0"/>
      <w:numFmt w:val="bullet"/>
      <w:lvlText w:val="•"/>
      <w:lvlJc w:val="left"/>
      <w:pPr>
        <w:ind w:left="2258" w:hanging="117"/>
      </w:pPr>
      <w:rPr>
        <w:rFonts w:hint="default"/>
        <w:lang w:val="en-US" w:eastAsia="en-US" w:bidi="ar-SA"/>
      </w:rPr>
    </w:lvl>
    <w:lvl w:ilvl="3" w:tentative="0">
      <w:start w:val="0"/>
      <w:numFmt w:val="bullet"/>
      <w:lvlText w:val="•"/>
      <w:lvlJc w:val="left"/>
      <w:pPr>
        <w:ind w:left="2907" w:hanging="117"/>
      </w:pPr>
      <w:rPr>
        <w:rFonts w:hint="default"/>
        <w:lang w:val="en-US" w:eastAsia="en-US" w:bidi="ar-SA"/>
      </w:rPr>
    </w:lvl>
    <w:lvl w:ilvl="4" w:tentative="0">
      <w:start w:val="0"/>
      <w:numFmt w:val="bullet"/>
      <w:lvlText w:val="•"/>
      <w:lvlJc w:val="left"/>
      <w:pPr>
        <w:ind w:left="3556" w:hanging="117"/>
      </w:pPr>
      <w:rPr>
        <w:rFonts w:hint="default"/>
        <w:lang w:val="en-US" w:eastAsia="en-US" w:bidi="ar-SA"/>
      </w:rPr>
    </w:lvl>
    <w:lvl w:ilvl="5" w:tentative="0">
      <w:start w:val="0"/>
      <w:numFmt w:val="bullet"/>
      <w:lvlText w:val="•"/>
      <w:lvlJc w:val="left"/>
      <w:pPr>
        <w:ind w:left="4205" w:hanging="117"/>
      </w:pPr>
      <w:rPr>
        <w:rFonts w:hint="default"/>
        <w:lang w:val="en-US" w:eastAsia="en-US" w:bidi="ar-SA"/>
      </w:rPr>
    </w:lvl>
    <w:lvl w:ilvl="6" w:tentative="0">
      <w:start w:val="0"/>
      <w:numFmt w:val="bullet"/>
      <w:lvlText w:val="•"/>
      <w:lvlJc w:val="left"/>
      <w:pPr>
        <w:ind w:left="4854" w:hanging="117"/>
      </w:pPr>
      <w:rPr>
        <w:rFonts w:hint="default"/>
        <w:lang w:val="en-US" w:eastAsia="en-US" w:bidi="ar-SA"/>
      </w:rPr>
    </w:lvl>
    <w:lvl w:ilvl="7" w:tentative="0">
      <w:start w:val="0"/>
      <w:numFmt w:val="bullet"/>
      <w:lvlText w:val="•"/>
      <w:lvlJc w:val="left"/>
      <w:pPr>
        <w:ind w:left="5503" w:hanging="117"/>
      </w:pPr>
      <w:rPr>
        <w:rFonts w:hint="default"/>
        <w:lang w:val="en-US" w:eastAsia="en-US" w:bidi="ar-SA"/>
      </w:rPr>
    </w:lvl>
    <w:lvl w:ilvl="8" w:tentative="0">
      <w:start w:val="0"/>
      <w:numFmt w:val="bullet"/>
      <w:lvlText w:val="•"/>
      <w:lvlJc w:val="left"/>
      <w:pPr>
        <w:ind w:left="6152" w:hanging="117"/>
      </w:pPr>
      <w:rPr>
        <w:rFonts w:hint="default"/>
        <w:lang w:val="en-US" w:eastAsia="en-US" w:bidi="ar-SA"/>
      </w:rPr>
    </w:lvl>
  </w:abstractNum>
  <w:abstractNum w:abstractNumId="33">
    <w:nsid w:val="5A241D34"/>
    <w:multiLevelType w:val="multilevel"/>
    <w:tmpl w:val="5A241D34"/>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34">
    <w:nsid w:val="60382F6E"/>
    <w:multiLevelType w:val="multilevel"/>
    <w:tmpl w:val="60382F6E"/>
    <w:lvl w:ilvl="0" w:tentative="0">
      <w:start w:val="2"/>
      <w:numFmt w:val="upperRoman"/>
      <w:lvlText w:val="%1"/>
      <w:lvlJc w:val="left"/>
      <w:pPr>
        <w:ind w:left="1117" w:hanging="164"/>
        <w:jc w:val="left"/>
      </w:pPr>
      <w:rPr>
        <w:rFonts w:hint="default" w:ascii="Open Sans" w:hAnsi="Open Sans" w:eastAsia="Open Sans" w:cs="Open Sans"/>
        <w:b/>
        <w:bCs/>
        <w:i w:val="0"/>
        <w:iCs w:val="0"/>
        <w:color w:val="231F20"/>
        <w:w w:val="100"/>
        <w:sz w:val="20"/>
        <w:szCs w:val="20"/>
        <w:lang w:val="en-US" w:eastAsia="en-US" w:bidi="ar-SA"/>
      </w:rPr>
    </w:lvl>
    <w:lvl w:ilvl="1" w:tentative="0">
      <w:start w:val="0"/>
      <w:numFmt w:val="bullet"/>
      <w:lvlText w:val="•"/>
      <w:lvlJc w:val="left"/>
      <w:pPr>
        <w:ind w:left="1753" w:hanging="164"/>
      </w:pPr>
      <w:rPr>
        <w:rFonts w:hint="default"/>
        <w:lang w:val="en-US" w:eastAsia="en-US" w:bidi="ar-SA"/>
      </w:rPr>
    </w:lvl>
    <w:lvl w:ilvl="2" w:tentative="0">
      <w:start w:val="0"/>
      <w:numFmt w:val="bullet"/>
      <w:lvlText w:val="•"/>
      <w:lvlJc w:val="left"/>
      <w:pPr>
        <w:ind w:left="2386" w:hanging="164"/>
      </w:pPr>
      <w:rPr>
        <w:rFonts w:hint="default"/>
        <w:lang w:val="en-US" w:eastAsia="en-US" w:bidi="ar-SA"/>
      </w:rPr>
    </w:lvl>
    <w:lvl w:ilvl="3" w:tentative="0">
      <w:start w:val="0"/>
      <w:numFmt w:val="bullet"/>
      <w:lvlText w:val="•"/>
      <w:lvlJc w:val="left"/>
      <w:pPr>
        <w:ind w:left="3019" w:hanging="164"/>
      </w:pPr>
      <w:rPr>
        <w:rFonts w:hint="default"/>
        <w:lang w:val="en-US" w:eastAsia="en-US" w:bidi="ar-SA"/>
      </w:rPr>
    </w:lvl>
    <w:lvl w:ilvl="4" w:tentative="0">
      <w:start w:val="0"/>
      <w:numFmt w:val="bullet"/>
      <w:lvlText w:val="•"/>
      <w:lvlJc w:val="left"/>
      <w:pPr>
        <w:ind w:left="3652" w:hanging="164"/>
      </w:pPr>
      <w:rPr>
        <w:rFonts w:hint="default"/>
        <w:lang w:val="en-US" w:eastAsia="en-US" w:bidi="ar-SA"/>
      </w:rPr>
    </w:lvl>
    <w:lvl w:ilvl="5" w:tentative="0">
      <w:start w:val="0"/>
      <w:numFmt w:val="bullet"/>
      <w:lvlText w:val="•"/>
      <w:lvlJc w:val="left"/>
      <w:pPr>
        <w:ind w:left="4285" w:hanging="164"/>
      </w:pPr>
      <w:rPr>
        <w:rFonts w:hint="default"/>
        <w:lang w:val="en-US" w:eastAsia="en-US" w:bidi="ar-SA"/>
      </w:rPr>
    </w:lvl>
    <w:lvl w:ilvl="6" w:tentative="0">
      <w:start w:val="0"/>
      <w:numFmt w:val="bullet"/>
      <w:lvlText w:val="•"/>
      <w:lvlJc w:val="left"/>
      <w:pPr>
        <w:ind w:left="4918" w:hanging="164"/>
      </w:pPr>
      <w:rPr>
        <w:rFonts w:hint="default"/>
        <w:lang w:val="en-US" w:eastAsia="en-US" w:bidi="ar-SA"/>
      </w:rPr>
    </w:lvl>
    <w:lvl w:ilvl="7" w:tentative="0">
      <w:start w:val="0"/>
      <w:numFmt w:val="bullet"/>
      <w:lvlText w:val="•"/>
      <w:lvlJc w:val="left"/>
      <w:pPr>
        <w:ind w:left="5551" w:hanging="164"/>
      </w:pPr>
      <w:rPr>
        <w:rFonts w:hint="default"/>
        <w:lang w:val="en-US" w:eastAsia="en-US" w:bidi="ar-SA"/>
      </w:rPr>
    </w:lvl>
    <w:lvl w:ilvl="8" w:tentative="0">
      <w:start w:val="0"/>
      <w:numFmt w:val="bullet"/>
      <w:lvlText w:val="•"/>
      <w:lvlJc w:val="left"/>
      <w:pPr>
        <w:ind w:left="6184" w:hanging="164"/>
      </w:pPr>
      <w:rPr>
        <w:rFonts w:hint="default"/>
        <w:lang w:val="en-US" w:eastAsia="en-US" w:bidi="ar-SA"/>
      </w:rPr>
    </w:lvl>
  </w:abstractNum>
  <w:abstractNum w:abstractNumId="35">
    <w:nsid w:val="72183CF9"/>
    <w:multiLevelType w:val="multilevel"/>
    <w:tmpl w:val="72183CF9"/>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36">
    <w:nsid w:val="77ECEA79"/>
    <w:multiLevelType w:val="multilevel"/>
    <w:tmpl w:val="77ECEA79"/>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37">
    <w:nsid w:val="79AA4FA4"/>
    <w:multiLevelType w:val="multilevel"/>
    <w:tmpl w:val="79AA4FA4"/>
    <w:lvl w:ilvl="0" w:tentative="0">
      <w:start w:val="1"/>
      <w:numFmt w:val="decimal"/>
      <w:lvlText w:val="%1."/>
      <w:lvlJc w:val="left"/>
      <w:pPr>
        <w:ind w:left="1187" w:hanging="234"/>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07" w:hanging="234"/>
      </w:pPr>
      <w:rPr>
        <w:rFonts w:hint="default"/>
        <w:lang w:val="en-US" w:eastAsia="en-US" w:bidi="ar-SA"/>
      </w:rPr>
    </w:lvl>
    <w:lvl w:ilvl="2" w:tentative="0">
      <w:start w:val="0"/>
      <w:numFmt w:val="bullet"/>
      <w:lvlText w:val="•"/>
      <w:lvlJc w:val="left"/>
      <w:pPr>
        <w:ind w:left="2434" w:hanging="234"/>
      </w:pPr>
      <w:rPr>
        <w:rFonts w:hint="default"/>
        <w:lang w:val="en-US" w:eastAsia="en-US" w:bidi="ar-SA"/>
      </w:rPr>
    </w:lvl>
    <w:lvl w:ilvl="3" w:tentative="0">
      <w:start w:val="0"/>
      <w:numFmt w:val="bullet"/>
      <w:lvlText w:val="•"/>
      <w:lvlJc w:val="left"/>
      <w:pPr>
        <w:ind w:left="3061" w:hanging="234"/>
      </w:pPr>
      <w:rPr>
        <w:rFonts w:hint="default"/>
        <w:lang w:val="en-US" w:eastAsia="en-US" w:bidi="ar-SA"/>
      </w:rPr>
    </w:lvl>
    <w:lvl w:ilvl="4" w:tentative="0">
      <w:start w:val="0"/>
      <w:numFmt w:val="bullet"/>
      <w:lvlText w:val="•"/>
      <w:lvlJc w:val="left"/>
      <w:pPr>
        <w:ind w:left="3688" w:hanging="234"/>
      </w:pPr>
      <w:rPr>
        <w:rFonts w:hint="default"/>
        <w:lang w:val="en-US" w:eastAsia="en-US" w:bidi="ar-SA"/>
      </w:rPr>
    </w:lvl>
    <w:lvl w:ilvl="5" w:tentative="0">
      <w:start w:val="0"/>
      <w:numFmt w:val="bullet"/>
      <w:lvlText w:val="•"/>
      <w:lvlJc w:val="left"/>
      <w:pPr>
        <w:ind w:left="4315" w:hanging="234"/>
      </w:pPr>
      <w:rPr>
        <w:rFonts w:hint="default"/>
        <w:lang w:val="en-US" w:eastAsia="en-US" w:bidi="ar-SA"/>
      </w:rPr>
    </w:lvl>
    <w:lvl w:ilvl="6" w:tentative="0">
      <w:start w:val="0"/>
      <w:numFmt w:val="bullet"/>
      <w:lvlText w:val="•"/>
      <w:lvlJc w:val="left"/>
      <w:pPr>
        <w:ind w:left="4942" w:hanging="234"/>
      </w:pPr>
      <w:rPr>
        <w:rFonts w:hint="default"/>
        <w:lang w:val="en-US" w:eastAsia="en-US" w:bidi="ar-SA"/>
      </w:rPr>
    </w:lvl>
    <w:lvl w:ilvl="7" w:tentative="0">
      <w:start w:val="0"/>
      <w:numFmt w:val="bullet"/>
      <w:lvlText w:val="•"/>
      <w:lvlJc w:val="left"/>
      <w:pPr>
        <w:ind w:left="5569" w:hanging="234"/>
      </w:pPr>
      <w:rPr>
        <w:rFonts w:hint="default"/>
        <w:lang w:val="en-US" w:eastAsia="en-US" w:bidi="ar-SA"/>
      </w:rPr>
    </w:lvl>
    <w:lvl w:ilvl="8" w:tentative="0">
      <w:start w:val="0"/>
      <w:numFmt w:val="bullet"/>
      <w:lvlText w:val="•"/>
      <w:lvlJc w:val="left"/>
      <w:pPr>
        <w:ind w:left="6196" w:hanging="234"/>
      </w:pPr>
      <w:rPr>
        <w:rFonts w:hint="default"/>
        <w:lang w:val="en-US" w:eastAsia="en-US" w:bidi="ar-SA"/>
      </w:rPr>
    </w:lvl>
  </w:abstractNum>
  <w:abstractNum w:abstractNumId="38">
    <w:nsid w:val="7C246926"/>
    <w:multiLevelType w:val="multilevel"/>
    <w:tmpl w:val="7C246926"/>
    <w:lvl w:ilvl="0" w:tentative="0">
      <w:start w:val="1"/>
      <w:numFmt w:val="decimal"/>
      <w:lvlText w:val="%1."/>
      <w:lvlJc w:val="left"/>
      <w:pPr>
        <w:ind w:left="1192" w:hanging="239"/>
        <w:jc w:val="left"/>
      </w:pPr>
      <w:rPr>
        <w:rFonts w:hint="default" w:ascii="Open Sans" w:hAnsi="Open Sans" w:eastAsia="Open Sans" w:cs="Open Sans"/>
        <w:b/>
        <w:bCs/>
        <w:i w:val="0"/>
        <w:iCs w:val="0"/>
        <w:color w:val="231F20"/>
        <w:w w:val="97"/>
        <w:sz w:val="22"/>
        <w:szCs w:val="22"/>
        <w:lang w:val="en-US" w:eastAsia="en-US" w:bidi="ar-SA"/>
      </w:rPr>
    </w:lvl>
    <w:lvl w:ilvl="1" w:tentative="0">
      <w:start w:val="0"/>
      <w:numFmt w:val="bullet"/>
      <w:lvlText w:val="•"/>
      <w:lvlJc w:val="left"/>
      <w:pPr>
        <w:ind w:left="1825" w:hanging="239"/>
      </w:pPr>
      <w:rPr>
        <w:rFonts w:hint="default"/>
        <w:lang w:val="en-US" w:eastAsia="en-US" w:bidi="ar-SA"/>
      </w:rPr>
    </w:lvl>
    <w:lvl w:ilvl="2" w:tentative="0">
      <w:start w:val="0"/>
      <w:numFmt w:val="bullet"/>
      <w:lvlText w:val="•"/>
      <w:lvlJc w:val="left"/>
      <w:pPr>
        <w:ind w:left="2450" w:hanging="239"/>
      </w:pPr>
      <w:rPr>
        <w:rFonts w:hint="default"/>
        <w:lang w:val="en-US" w:eastAsia="en-US" w:bidi="ar-SA"/>
      </w:rPr>
    </w:lvl>
    <w:lvl w:ilvl="3" w:tentative="0">
      <w:start w:val="0"/>
      <w:numFmt w:val="bullet"/>
      <w:lvlText w:val="•"/>
      <w:lvlJc w:val="left"/>
      <w:pPr>
        <w:ind w:left="3075" w:hanging="239"/>
      </w:pPr>
      <w:rPr>
        <w:rFonts w:hint="default"/>
        <w:lang w:val="en-US" w:eastAsia="en-US" w:bidi="ar-SA"/>
      </w:rPr>
    </w:lvl>
    <w:lvl w:ilvl="4" w:tentative="0">
      <w:start w:val="0"/>
      <w:numFmt w:val="bullet"/>
      <w:lvlText w:val="•"/>
      <w:lvlJc w:val="left"/>
      <w:pPr>
        <w:ind w:left="3700" w:hanging="239"/>
      </w:pPr>
      <w:rPr>
        <w:rFonts w:hint="default"/>
        <w:lang w:val="en-US" w:eastAsia="en-US" w:bidi="ar-SA"/>
      </w:rPr>
    </w:lvl>
    <w:lvl w:ilvl="5" w:tentative="0">
      <w:start w:val="0"/>
      <w:numFmt w:val="bullet"/>
      <w:lvlText w:val="•"/>
      <w:lvlJc w:val="left"/>
      <w:pPr>
        <w:ind w:left="4325" w:hanging="239"/>
      </w:pPr>
      <w:rPr>
        <w:rFonts w:hint="default"/>
        <w:lang w:val="en-US" w:eastAsia="en-US" w:bidi="ar-SA"/>
      </w:rPr>
    </w:lvl>
    <w:lvl w:ilvl="6" w:tentative="0">
      <w:start w:val="0"/>
      <w:numFmt w:val="bullet"/>
      <w:lvlText w:val="•"/>
      <w:lvlJc w:val="left"/>
      <w:pPr>
        <w:ind w:left="4950" w:hanging="239"/>
      </w:pPr>
      <w:rPr>
        <w:rFonts w:hint="default"/>
        <w:lang w:val="en-US" w:eastAsia="en-US" w:bidi="ar-SA"/>
      </w:rPr>
    </w:lvl>
    <w:lvl w:ilvl="7" w:tentative="0">
      <w:start w:val="0"/>
      <w:numFmt w:val="bullet"/>
      <w:lvlText w:val="•"/>
      <w:lvlJc w:val="left"/>
      <w:pPr>
        <w:ind w:left="5575" w:hanging="239"/>
      </w:pPr>
      <w:rPr>
        <w:rFonts w:hint="default"/>
        <w:lang w:val="en-US" w:eastAsia="en-US" w:bidi="ar-SA"/>
      </w:rPr>
    </w:lvl>
    <w:lvl w:ilvl="8" w:tentative="0">
      <w:start w:val="0"/>
      <w:numFmt w:val="bullet"/>
      <w:lvlText w:val="•"/>
      <w:lvlJc w:val="left"/>
      <w:pPr>
        <w:ind w:left="6200" w:hanging="239"/>
      </w:pPr>
      <w:rPr>
        <w:rFonts w:hint="default"/>
        <w:lang w:val="en-US" w:eastAsia="en-US" w:bidi="ar-SA"/>
      </w:rPr>
    </w:lvl>
  </w:abstractNum>
  <w:abstractNum w:abstractNumId="39">
    <w:nsid w:val="7DEC2089"/>
    <w:multiLevelType w:val="multilevel"/>
    <w:tmpl w:val="7DEC2089"/>
    <w:lvl w:ilvl="0" w:tentative="0">
      <w:start w:val="1"/>
      <w:numFmt w:val="decimal"/>
      <w:lvlText w:val="%1."/>
      <w:lvlJc w:val="left"/>
      <w:pPr>
        <w:ind w:left="1187" w:hanging="234"/>
        <w:jc w:val="left"/>
      </w:pPr>
      <w:rPr>
        <w:rFonts w:hint="default" w:ascii="Open Sans" w:hAnsi="Open Sans" w:eastAsia="Open Sans" w:cs="Open Sans"/>
        <w:b/>
        <w:bCs/>
        <w:i w:val="0"/>
        <w:iCs w:val="0"/>
        <w:color w:val="231F20"/>
        <w:w w:val="95"/>
        <w:sz w:val="22"/>
        <w:szCs w:val="22"/>
        <w:lang w:val="en-US" w:eastAsia="en-US" w:bidi="ar-SA"/>
      </w:rPr>
    </w:lvl>
    <w:lvl w:ilvl="1" w:tentative="0">
      <w:start w:val="0"/>
      <w:numFmt w:val="bullet"/>
      <w:lvlText w:val="•"/>
      <w:lvlJc w:val="left"/>
      <w:pPr>
        <w:ind w:left="1807" w:hanging="234"/>
      </w:pPr>
      <w:rPr>
        <w:rFonts w:hint="default"/>
        <w:lang w:val="en-US" w:eastAsia="en-US" w:bidi="ar-SA"/>
      </w:rPr>
    </w:lvl>
    <w:lvl w:ilvl="2" w:tentative="0">
      <w:start w:val="0"/>
      <w:numFmt w:val="bullet"/>
      <w:lvlText w:val="•"/>
      <w:lvlJc w:val="left"/>
      <w:pPr>
        <w:ind w:left="2434" w:hanging="234"/>
      </w:pPr>
      <w:rPr>
        <w:rFonts w:hint="default"/>
        <w:lang w:val="en-US" w:eastAsia="en-US" w:bidi="ar-SA"/>
      </w:rPr>
    </w:lvl>
    <w:lvl w:ilvl="3" w:tentative="0">
      <w:start w:val="0"/>
      <w:numFmt w:val="bullet"/>
      <w:lvlText w:val="•"/>
      <w:lvlJc w:val="left"/>
      <w:pPr>
        <w:ind w:left="3061" w:hanging="234"/>
      </w:pPr>
      <w:rPr>
        <w:rFonts w:hint="default"/>
        <w:lang w:val="en-US" w:eastAsia="en-US" w:bidi="ar-SA"/>
      </w:rPr>
    </w:lvl>
    <w:lvl w:ilvl="4" w:tentative="0">
      <w:start w:val="0"/>
      <w:numFmt w:val="bullet"/>
      <w:lvlText w:val="•"/>
      <w:lvlJc w:val="left"/>
      <w:pPr>
        <w:ind w:left="3688" w:hanging="234"/>
      </w:pPr>
      <w:rPr>
        <w:rFonts w:hint="default"/>
        <w:lang w:val="en-US" w:eastAsia="en-US" w:bidi="ar-SA"/>
      </w:rPr>
    </w:lvl>
    <w:lvl w:ilvl="5" w:tentative="0">
      <w:start w:val="0"/>
      <w:numFmt w:val="bullet"/>
      <w:lvlText w:val="•"/>
      <w:lvlJc w:val="left"/>
      <w:pPr>
        <w:ind w:left="4315" w:hanging="234"/>
      </w:pPr>
      <w:rPr>
        <w:rFonts w:hint="default"/>
        <w:lang w:val="en-US" w:eastAsia="en-US" w:bidi="ar-SA"/>
      </w:rPr>
    </w:lvl>
    <w:lvl w:ilvl="6" w:tentative="0">
      <w:start w:val="0"/>
      <w:numFmt w:val="bullet"/>
      <w:lvlText w:val="•"/>
      <w:lvlJc w:val="left"/>
      <w:pPr>
        <w:ind w:left="4942" w:hanging="234"/>
      </w:pPr>
      <w:rPr>
        <w:rFonts w:hint="default"/>
        <w:lang w:val="en-US" w:eastAsia="en-US" w:bidi="ar-SA"/>
      </w:rPr>
    </w:lvl>
    <w:lvl w:ilvl="7" w:tentative="0">
      <w:start w:val="0"/>
      <w:numFmt w:val="bullet"/>
      <w:lvlText w:val="•"/>
      <w:lvlJc w:val="left"/>
      <w:pPr>
        <w:ind w:left="5569" w:hanging="234"/>
      </w:pPr>
      <w:rPr>
        <w:rFonts w:hint="default"/>
        <w:lang w:val="en-US" w:eastAsia="en-US" w:bidi="ar-SA"/>
      </w:rPr>
    </w:lvl>
    <w:lvl w:ilvl="8" w:tentative="0">
      <w:start w:val="0"/>
      <w:numFmt w:val="bullet"/>
      <w:lvlText w:val="•"/>
      <w:lvlJc w:val="left"/>
      <w:pPr>
        <w:ind w:left="6196" w:hanging="234"/>
      </w:pPr>
      <w:rPr>
        <w:rFonts w:hint="default"/>
        <w:lang w:val="en-US" w:eastAsia="en-US" w:bidi="ar-SA"/>
      </w:rPr>
    </w:lvl>
  </w:abstractNum>
  <w:num w:numId="1">
    <w:abstractNumId w:val="17"/>
  </w:num>
  <w:num w:numId="2">
    <w:abstractNumId w:val="11"/>
  </w:num>
  <w:num w:numId="3">
    <w:abstractNumId w:val="32"/>
  </w:num>
  <w:num w:numId="4">
    <w:abstractNumId w:val="9"/>
  </w:num>
  <w:num w:numId="5">
    <w:abstractNumId w:val="6"/>
  </w:num>
  <w:num w:numId="6">
    <w:abstractNumId w:val="19"/>
  </w:num>
  <w:num w:numId="7">
    <w:abstractNumId w:val="23"/>
  </w:num>
  <w:num w:numId="8">
    <w:abstractNumId w:val="35"/>
  </w:num>
  <w:num w:numId="9">
    <w:abstractNumId w:val="18"/>
  </w:num>
  <w:num w:numId="10">
    <w:abstractNumId w:val="2"/>
  </w:num>
  <w:num w:numId="11">
    <w:abstractNumId w:val="24"/>
  </w:num>
  <w:num w:numId="12">
    <w:abstractNumId w:val="33"/>
  </w:num>
  <w:num w:numId="13">
    <w:abstractNumId w:val="10"/>
  </w:num>
  <w:num w:numId="14">
    <w:abstractNumId w:val="29"/>
  </w:num>
  <w:num w:numId="15">
    <w:abstractNumId w:val="15"/>
  </w:num>
  <w:num w:numId="16">
    <w:abstractNumId w:val="22"/>
  </w:num>
  <w:num w:numId="17">
    <w:abstractNumId w:val="13"/>
  </w:num>
  <w:num w:numId="18">
    <w:abstractNumId w:val="12"/>
  </w:num>
  <w:num w:numId="19">
    <w:abstractNumId w:val="4"/>
  </w:num>
  <w:num w:numId="20">
    <w:abstractNumId w:val="28"/>
  </w:num>
  <w:num w:numId="21">
    <w:abstractNumId w:val="34"/>
  </w:num>
  <w:num w:numId="22">
    <w:abstractNumId w:val="20"/>
  </w:num>
  <w:num w:numId="23">
    <w:abstractNumId w:val="27"/>
  </w:num>
  <w:num w:numId="24">
    <w:abstractNumId w:val="5"/>
  </w:num>
  <w:num w:numId="25">
    <w:abstractNumId w:val="38"/>
  </w:num>
  <w:num w:numId="26">
    <w:abstractNumId w:val="36"/>
  </w:num>
  <w:num w:numId="27">
    <w:abstractNumId w:val="8"/>
  </w:num>
  <w:num w:numId="28">
    <w:abstractNumId w:val="3"/>
  </w:num>
  <w:num w:numId="29">
    <w:abstractNumId w:val="26"/>
  </w:num>
  <w:num w:numId="30">
    <w:abstractNumId w:val="1"/>
  </w:num>
  <w:num w:numId="31">
    <w:abstractNumId w:val="31"/>
  </w:num>
  <w:num w:numId="32">
    <w:abstractNumId w:val="39"/>
  </w:num>
  <w:num w:numId="33">
    <w:abstractNumId w:val="0"/>
  </w:num>
  <w:num w:numId="34">
    <w:abstractNumId w:val="21"/>
  </w:num>
  <w:num w:numId="35">
    <w:abstractNumId w:val="30"/>
  </w:num>
  <w:num w:numId="36">
    <w:abstractNumId w:val="16"/>
  </w:num>
  <w:num w:numId="37">
    <w:abstractNumId w:val="14"/>
  </w:num>
  <w:num w:numId="38">
    <w:abstractNumId w:val="25"/>
  </w:num>
  <w:num w:numId="39">
    <w:abstractNumId w:val="37"/>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FC55C0C"/>
    <w:rsid w:val="55694118"/>
    <w:rsid w:val="6ED970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Open Sans" w:hAnsi="Open Sans" w:eastAsia="Open Sans" w:cs="Open Sans"/>
      <w:sz w:val="22"/>
      <w:szCs w:val="22"/>
      <w:lang w:val="en-US" w:eastAsia="en-US" w:bidi="ar-SA"/>
    </w:rPr>
  </w:style>
  <w:style w:type="paragraph" w:styleId="2">
    <w:name w:val="heading 1"/>
    <w:basedOn w:val="1"/>
    <w:next w:val="1"/>
    <w:qFormat/>
    <w:uiPriority w:val="1"/>
    <w:pPr>
      <w:spacing w:before="101"/>
      <w:ind w:left="863" w:right="1300"/>
      <w:jc w:val="center"/>
      <w:outlineLvl w:val="1"/>
    </w:pPr>
    <w:rPr>
      <w:rFonts w:ascii="Open Sans" w:hAnsi="Open Sans" w:eastAsia="Open Sans" w:cs="Open Sans"/>
      <w:b/>
      <w:bCs/>
      <w:sz w:val="60"/>
      <w:szCs w:val="60"/>
      <w:lang w:val="en-US" w:eastAsia="en-US" w:bidi="ar-SA"/>
    </w:rPr>
  </w:style>
  <w:style w:type="paragraph" w:styleId="3">
    <w:name w:val="heading 2"/>
    <w:basedOn w:val="1"/>
    <w:next w:val="1"/>
    <w:qFormat/>
    <w:uiPriority w:val="1"/>
    <w:pPr>
      <w:spacing w:before="289"/>
      <w:ind w:left="387" w:right="4821"/>
      <w:outlineLvl w:val="2"/>
    </w:pPr>
    <w:rPr>
      <w:rFonts w:ascii="Open Sans" w:hAnsi="Open Sans" w:eastAsia="Open Sans" w:cs="Open Sans"/>
      <w:b/>
      <w:bCs/>
      <w:sz w:val="36"/>
      <w:szCs w:val="36"/>
      <w:lang w:val="en-US" w:eastAsia="en-US" w:bidi="ar-SA"/>
    </w:rPr>
  </w:style>
  <w:style w:type="paragraph" w:styleId="4">
    <w:name w:val="heading 3"/>
    <w:basedOn w:val="1"/>
    <w:next w:val="1"/>
    <w:qFormat/>
    <w:uiPriority w:val="1"/>
    <w:pPr>
      <w:ind w:left="629"/>
      <w:outlineLvl w:val="3"/>
    </w:pPr>
    <w:rPr>
      <w:rFonts w:ascii="Open Sans" w:hAnsi="Open Sans" w:eastAsia="Open Sans" w:cs="Open Sans"/>
      <w:b/>
      <w:bCs/>
      <w:sz w:val="26"/>
      <w:szCs w:val="26"/>
      <w:lang w:val="en-US" w:eastAsia="en-US" w:bidi="ar-SA"/>
    </w:rPr>
  </w:style>
  <w:style w:type="paragraph" w:styleId="5">
    <w:name w:val="heading 4"/>
    <w:basedOn w:val="1"/>
    <w:next w:val="1"/>
    <w:qFormat/>
    <w:uiPriority w:val="1"/>
    <w:pPr>
      <w:spacing w:line="280" w:lineRule="exact"/>
      <w:ind w:left="1192" w:hanging="239"/>
      <w:outlineLvl w:val="4"/>
    </w:pPr>
    <w:rPr>
      <w:rFonts w:ascii="Open Sans" w:hAnsi="Open Sans" w:eastAsia="Open Sans" w:cs="Open Sans"/>
      <w:b/>
      <w:bCs/>
      <w:sz w:val="22"/>
      <w:szCs w:val="22"/>
      <w:lang w:val="en-US" w:eastAsia="en-US" w:bidi="ar-SA"/>
    </w:rPr>
  </w:style>
  <w:style w:type="character" w:default="1" w:styleId="6">
    <w:name w:val="Default Paragraph Font"/>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8">
    <w:name w:val="Body Text"/>
    <w:basedOn w:val="1"/>
    <w:qFormat/>
    <w:uiPriority w:val="1"/>
    <w:rPr>
      <w:rFonts w:ascii="Open Sans" w:hAnsi="Open Sans" w:eastAsia="Open Sans" w:cs="Open Sans"/>
      <w:sz w:val="20"/>
      <w:szCs w:val="20"/>
      <w:lang w:val="en-US" w:eastAsia="en-US" w:bidi="ar-SA"/>
    </w:rPr>
  </w:style>
  <w:style w:type="paragraph" w:styleId="9">
    <w:name w:val="Title"/>
    <w:basedOn w:val="1"/>
    <w:qFormat/>
    <w:uiPriority w:val="1"/>
    <w:pPr>
      <w:spacing w:before="101"/>
      <w:ind w:left="1939"/>
    </w:pPr>
    <w:rPr>
      <w:rFonts w:ascii="Courier New" w:hAnsi="Courier New" w:eastAsia="Courier New" w:cs="Courier New"/>
      <w:sz w:val="69"/>
      <w:szCs w:val="69"/>
      <w:lang w:val="en-US" w:eastAsia="en-US" w:bidi="ar-SA"/>
    </w:rPr>
  </w:style>
  <w:style w:type="table" w:customStyle="1" w:styleId="10">
    <w:name w:val="Table Normal1"/>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line="280" w:lineRule="exact"/>
      <w:ind w:left="1070" w:hanging="117"/>
    </w:pPr>
    <w:rPr>
      <w:rFonts w:ascii="Open Sans" w:hAnsi="Open Sans" w:eastAsia="Open Sans" w:cs="Open Sans"/>
      <w:lang w:val="en-US" w:eastAsia="en-US" w:bidi="ar-SA"/>
    </w:rPr>
  </w:style>
  <w:style w:type="paragraph" w:customStyle="1" w:styleId="12">
    <w:name w:val="Table Paragraph"/>
    <w:basedOn w:val="1"/>
    <w:qFormat/>
    <w:uiPriority w:val="1"/>
    <w:pPr>
      <w:spacing w:before="124"/>
    </w:pPr>
    <w:rPr>
      <w:rFonts w:ascii="Open Sans" w:hAnsi="Open Sans" w:eastAsia="Open Sans" w:cs="Open Sans"/>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0.png"/><Relationship Id="rId98" Type="http://schemas.openxmlformats.org/officeDocument/2006/relationships/image" Target="media/image39.png"/><Relationship Id="rId97" Type="http://schemas.openxmlformats.org/officeDocument/2006/relationships/image" Target="media/image38.png"/><Relationship Id="rId96" Type="http://schemas.openxmlformats.org/officeDocument/2006/relationships/image" Target="media/image37.png"/><Relationship Id="rId95" Type="http://schemas.openxmlformats.org/officeDocument/2006/relationships/image" Target="media/image36.png"/><Relationship Id="rId94" Type="http://schemas.openxmlformats.org/officeDocument/2006/relationships/image" Target="media/image35.png"/><Relationship Id="rId93" Type="http://schemas.openxmlformats.org/officeDocument/2006/relationships/image" Target="media/image34.png"/><Relationship Id="rId92" Type="http://schemas.openxmlformats.org/officeDocument/2006/relationships/image" Target="media/image33.png"/><Relationship Id="rId91" Type="http://schemas.openxmlformats.org/officeDocument/2006/relationships/image" Target="media/image32.png"/><Relationship Id="rId90" Type="http://schemas.openxmlformats.org/officeDocument/2006/relationships/image" Target="media/image31.png"/><Relationship Id="rId9" Type="http://schemas.openxmlformats.org/officeDocument/2006/relationships/header" Target="header3.xml"/><Relationship Id="rId89" Type="http://schemas.openxmlformats.org/officeDocument/2006/relationships/image" Target="media/image30.png"/><Relationship Id="rId88" Type="http://schemas.openxmlformats.org/officeDocument/2006/relationships/image" Target="media/image29.png"/><Relationship Id="rId87" Type="http://schemas.openxmlformats.org/officeDocument/2006/relationships/image" Target="media/image28.png"/><Relationship Id="rId86" Type="http://schemas.openxmlformats.org/officeDocument/2006/relationships/image" Target="media/image27.png"/><Relationship Id="rId85" Type="http://schemas.openxmlformats.org/officeDocument/2006/relationships/image" Target="media/image26.png"/><Relationship Id="rId84" Type="http://schemas.openxmlformats.org/officeDocument/2006/relationships/image" Target="media/image25.png"/><Relationship Id="rId83" Type="http://schemas.openxmlformats.org/officeDocument/2006/relationships/image" Target="media/image24.png"/><Relationship Id="rId82" Type="http://schemas.openxmlformats.org/officeDocument/2006/relationships/image" Target="media/image23.png"/><Relationship Id="rId81" Type="http://schemas.openxmlformats.org/officeDocument/2006/relationships/image" Target="media/image22.png"/><Relationship Id="rId80" Type="http://schemas.openxmlformats.org/officeDocument/2006/relationships/image" Target="media/image21.png"/><Relationship Id="rId8" Type="http://schemas.openxmlformats.org/officeDocument/2006/relationships/footer" Target="footer2.xml"/><Relationship Id="rId79" Type="http://schemas.openxmlformats.org/officeDocument/2006/relationships/image" Target="media/image20.png"/><Relationship Id="rId78" Type="http://schemas.openxmlformats.org/officeDocument/2006/relationships/image" Target="media/image19.png"/><Relationship Id="rId77" Type="http://schemas.openxmlformats.org/officeDocument/2006/relationships/image" Target="media/image18.pn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jpeg"/><Relationship Id="rId72" Type="http://schemas.openxmlformats.org/officeDocument/2006/relationships/image" Target="media/image13.png"/><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footer" Target="footer1.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jpeg"/><Relationship Id="rId61" Type="http://schemas.openxmlformats.org/officeDocument/2006/relationships/image" Target="media/image2.jpeg"/><Relationship Id="rId60" Type="http://schemas.openxmlformats.org/officeDocument/2006/relationships/image" Target="media/image1.png"/><Relationship Id="rId6" Type="http://schemas.openxmlformats.org/officeDocument/2006/relationships/header" Target="header2.xml"/><Relationship Id="rId59" Type="http://schemas.openxmlformats.org/officeDocument/2006/relationships/theme" Target="theme/theme1.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0" Type="http://schemas.openxmlformats.org/officeDocument/2006/relationships/fontTable" Target="fontTable.xml"/><Relationship Id="rId16" Type="http://schemas.openxmlformats.org/officeDocument/2006/relationships/footer" Target="footer6.xml"/><Relationship Id="rId159" Type="http://schemas.openxmlformats.org/officeDocument/2006/relationships/numbering" Target="numbering.xml"/><Relationship Id="rId158" Type="http://schemas.openxmlformats.org/officeDocument/2006/relationships/customXml" Target="../customXml/item1.xml"/><Relationship Id="rId157" Type="http://schemas.openxmlformats.org/officeDocument/2006/relationships/image" Target="media/image98.png"/><Relationship Id="rId156" Type="http://schemas.openxmlformats.org/officeDocument/2006/relationships/image" Target="media/image97.jpeg"/><Relationship Id="rId155" Type="http://schemas.openxmlformats.org/officeDocument/2006/relationships/image" Target="media/image96.png"/><Relationship Id="rId154" Type="http://schemas.openxmlformats.org/officeDocument/2006/relationships/image" Target="media/image95.jpeg"/><Relationship Id="rId153" Type="http://schemas.openxmlformats.org/officeDocument/2006/relationships/image" Target="media/image94.png"/><Relationship Id="rId152" Type="http://schemas.openxmlformats.org/officeDocument/2006/relationships/image" Target="media/image93.png"/><Relationship Id="rId151" Type="http://schemas.openxmlformats.org/officeDocument/2006/relationships/image" Target="media/image92.jpeg"/><Relationship Id="rId150" Type="http://schemas.openxmlformats.org/officeDocument/2006/relationships/image" Target="media/image91.jpeg"/><Relationship Id="rId15" Type="http://schemas.openxmlformats.org/officeDocument/2006/relationships/header" Target="header6.xml"/><Relationship Id="rId149" Type="http://schemas.openxmlformats.org/officeDocument/2006/relationships/image" Target="media/image90.png"/><Relationship Id="rId148" Type="http://schemas.openxmlformats.org/officeDocument/2006/relationships/image" Target="media/image89.jpeg"/><Relationship Id="rId147" Type="http://schemas.openxmlformats.org/officeDocument/2006/relationships/image" Target="media/image88.png"/><Relationship Id="rId146" Type="http://schemas.openxmlformats.org/officeDocument/2006/relationships/image" Target="media/image87.png"/><Relationship Id="rId145" Type="http://schemas.openxmlformats.org/officeDocument/2006/relationships/image" Target="media/image86.jpeg"/><Relationship Id="rId144" Type="http://schemas.openxmlformats.org/officeDocument/2006/relationships/image" Target="media/image85.jpeg"/><Relationship Id="rId143" Type="http://schemas.openxmlformats.org/officeDocument/2006/relationships/image" Target="media/image84.jpeg"/><Relationship Id="rId142" Type="http://schemas.openxmlformats.org/officeDocument/2006/relationships/image" Target="media/image83.png"/><Relationship Id="rId141" Type="http://schemas.openxmlformats.org/officeDocument/2006/relationships/image" Target="media/image82.jpeg"/><Relationship Id="rId140" Type="http://schemas.openxmlformats.org/officeDocument/2006/relationships/image" Target="media/image81.jpeg"/><Relationship Id="rId14" Type="http://schemas.openxmlformats.org/officeDocument/2006/relationships/footer" Target="footer5.xml"/><Relationship Id="rId139" Type="http://schemas.openxmlformats.org/officeDocument/2006/relationships/image" Target="media/image80.jpeg"/><Relationship Id="rId138" Type="http://schemas.openxmlformats.org/officeDocument/2006/relationships/image" Target="media/image79.png"/><Relationship Id="rId137" Type="http://schemas.openxmlformats.org/officeDocument/2006/relationships/image" Target="media/image78.jpeg"/><Relationship Id="rId136" Type="http://schemas.openxmlformats.org/officeDocument/2006/relationships/image" Target="media/image77.jpeg"/><Relationship Id="rId135" Type="http://schemas.openxmlformats.org/officeDocument/2006/relationships/image" Target="media/image76.png"/><Relationship Id="rId134" Type="http://schemas.openxmlformats.org/officeDocument/2006/relationships/image" Target="media/image75.jpeg"/><Relationship Id="rId133" Type="http://schemas.openxmlformats.org/officeDocument/2006/relationships/image" Target="media/image74.png"/><Relationship Id="rId132" Type="http://schemas.openxmlformats.org/officeDocument/2006/relationships/image" Target="media/image73.png"/><Relationship Id="rId131" Type="http://schemas.openxmlformats.org/officeDocument/2006/relationships/image" Target="media/image72.jpeg"/><Relationship Id="rId130" Type="http://schemas.openxmlformats.org/officeDocument/2006/relationships/image" Target="media/image71.png"/><Relationship Id="rId13" Type="http://schemas.openxmlformats.org/officeDocument/2006/relationships/header" Target="header5.xml"/><Relationship Id="rId129" Type="http://schemas.openxmlformats.org/officeDocument/2006/relationships/image" Target="media/image70.jpeg"/><Relationship Id="rId128" Type="http://schemas.openxmlformats.org/officeDocument/2006/relationships/image" Target="media/image69.png"/><Relationship Id="rId127" Type="http://schemas.openxmlformats.org/officeDocument/2006/relationships/image" Target="media/image68.png"/><Relationship Id="rId126" Type="http://schemas.openxmlformats.org/officeDocument/2006/relationships/image" Target="media/image67.png"/><Relationship Id="rId125" Type="http://schemas.openxmlformats.org/officeDocument/2006/relationships/image" Target="media/image66.png"/><Relationship Id="rId124" Type="http://schemas.openxmlformats.org/officeDocument/2006/relationships/image" Target="media/image65.png"/><Relationship Id="rId123" Type="http://schemas.openxmlformats.org/officeDocument/2006/relationships/image" Target="media/image64.png"/><Relationship Id="rId122" Type="http://schemas.openxmlformats.org/officeDocument/2006/relationships/image" Target="media/image63.png"/><Relationship Id="rId121" Type="http://schemas.openxmlformats.org/officeDocument/2006/relationships/image" Target="media/image62.png"/><Relationship Id="rId120" Type="http://schemas.openxmlformats.org/officeDocument/2006/relationships/image" Target="media/image61.png"/><Relationship Id="rId12" Type="http://schemas.openxmlformats.org/officeDocument/2006/relationships/footer" Target="footer4.xml"/><Relationship Id="rId119" Type="http://schemas.openxmlformats.org/officeDocument/2006/relationships/image" Target="media/image60.png"/><Relationship Id="rId118" Type="http://schemas.openxmlformats.org/officeDocument/2006/relationships/image" Target="media/image59.png"/><Relationship Id="rId117" Type="http://schemas.openxmlformats.org/officeDocument/2006/relationships/image" Target="media/image58.png"/><Relationship Id="rId116" Type="http://schemas.openxmlformats.org/officeDocument/2006/relationships/image" Target="media/image57.png"/><Relationship Id="rId115" Type="http://schemas.openxmlformats.org/officeDocument/2006/relationships/image" Target="media/image56.png"/><Relationship Id="rId114" Type="http://schemas.openxmlformats.org/officeDocument/2006/relationships/image" Target="media/image55.png"/><Relationship Id="rId113" Type="http://schemas.openxmlformats.org/officeDocument/2006/relationships/image" Target="media/image54.png"/><Relationship Id="rId112" Type="http://schemas.openxmlformats.org/officeDocument/2006/relationships/image" Target="media/image53.png"/><Relationship Id="rId111" Type="http://schemas.openxmlformats.org/officeDocument/2006/relationships/image" Target="media/image52.png"/><Relationship Id="rId110" Type="http://schemas.openxmlformats.org/officeDocument/2006/relationships/image" Target="media/image51.png"/><Relationship Id="rId11" Type="http://schemas.openxmlformats.org/officeDocument/2006/relationships/header" Target="header4.xml"/><Relationship Id="rId109" Type="http://schemas.openxmlformats.org/officeDocument/2006/relationships/image" Target="media/image50.png"/><Relationship Id="rId108" Type="http://schemas.openxmlformats.org/officeDocument/2006/relationships/image" Target="media/image49.png"/><Relationship Id="rId107" Type="http://schemas.openxmlformats.org/officeDocument/2006/relationships/image" Target="media/image48.png"/><Relationship Id="rId106" Type="http://schemas.openxmlformats.org/officeDocument/2006/relationships/image" Target="media/image47.png"/><Relationship Id="rId105" Type="http://schemas.openxmlformats.org/officeDocument/2006/relationships/image" Target="media/image46.png"/><Relationship Id="rId104" Type="http://schemas.openxmlformats.org/officeDocument/2006/relationships/image" Target="media/image45.png"/><Relationship Id="rId103" Type="http://schemas.openxmlformats.org/officeDocument/2006/relationships/image" Target="media/image44.png"/><Relationship Id="rId102" Type="http://schemas.openxmlformats.org/officeDocument/2006/relationships/image" Target="media/image43.png"/><Relationship Id="rId101" Type="http://schemas.openxmlformats.org/officeDocument/2006/relationships/image" Target="media/image42.png"/><Relationship Id="rId100" Type="http://schemas.openxmlformats.org/officeDocument/2006/relationships/image" Target="media/image41.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3"/>
    <customShpInfo spid="_x0000_s2064"/>
    <customShpInfo spid="_x0000_s2061"/>
    <customShpInfo spid="_x0000_s2062"/>
    <customShpInfo spid="_x0000_s2066"/>
    <customShpInfo spid="_x0000_s2065"/>
    <customShpInfo spid="_x0000_s2067"/>
    <customShpInfo spid="_x0000_s2068"/>
    <customShpInfo spid="_x0000_s2069"/>
    <customShpInfo spid="_x0000_s2070"/>
    <customShpInfo spid="_x0000_s2071"/>
    <customShpInfo spid="_x0000_s2072"/>
    <customShpInfo spid="_x0000_s2075"/>
    <customShpInfo spid="_x0000_s2076"/>
    <customShpInfo spid="_x0000_s2073"/>
    <customShpInfo spid="_x0000_s2074"/>
    <customShpInfo spid="_x0000_s2078"/>
    <customShpInfo spid="_x0000_s2077"/>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3"/>
    <customShpInfo spid="_x0000_s2094"/>
    <customShpInfo spid="_x0000_s2091"/>
    <customShpInfo spid="_x0000_s2092"/>
    <customShpInfo spid="_x0000_s2096"/>
    <customShpInfo spid="_x0000_s2095"/>
    <customShpInfo spid="_x0000_s1027"/>
    <customShpInfo spid="_x0000_s1028"/>
    <customShpInfo spid="_x0000_s1026"/>
    <customShpInfo spid="_x0000_s1029"/>
    <customShpInfo spid="_x0000_s1030"/>
    <customShpInfo spid="_x0000_s1032"/>
    <customShpInfo spid="_x0000_s1033"/>
    <customShpInfo spid="_x0000_s1034"/>
    <customShpInfo spid="_x0000_s1035"/>
    <customShpInfo spid="_x0000_s1036"/>
    <customShpInfo spid="_x0000_s1031"/>
    <customShpInfo spid="_x0000_s1038"/>
    <customShpInfo spid="_x0000_s1039"/>
    <customShpInfo spid="_x0000_s1037"/>
    <customShpInfo spid="_x0000_s1041"/>
    <customShpInfo spid="_x0000_s1042"/>
    <customShpInfo spid="_x0000_s1043"/>
    <customShpInfo spid="_x0000_s1040"/>
    <customShpInfo spid="_x0000_s1045"/>
    <customShpInfo spid="_x0000_s1046"/>
    <customShpInfo spid="_x0000_s1044"/>
    <customShpInfo spid="_x0000_s1047"/>
    <customShpInfo spid="_x0000_s1048"/>
    <customShpInfo spid="_x0000_s1050"/>
    <customShpInfo spid="_x0000_s1051"/>
    <customShpInfo spid="_x0000_s1052"/>
    <customShpInfo spid="_x0000_s1053"/>
    <customShpInfo spid="_x0000_s1054"/>
    <customShpInfo spid="_x0000_s1055"/>
    <customShpInfo spid="_x0000_s1049"/>
    <customShpInfo spid="_x0000_s1057"/>
    <customShpInfo spid="_x0000_s1058"/>
    <customShpInfo spid="_x0000_s1059"/>
    <customShpInfo spid="_x0000_s1060"/>
    <customShpInfo spid="_x0000_s1061"/>
    <customShpInfo spid="_x0000_s1062"/>
    <customShpInfo spid="_x0000_s1056"/>
    <customShpInfo spid="_x0000_s1064"/>
    <customShpInfo spid="_x0000_s1065"/>
    <customShpInfo spid="_x0000_s1063"/>
    <customShpInfo spid="_x0000_s1066"/>
    <customShpInfo spid="_x0000_s1067"/>
    <customShpInfo spid="_x0000_s1069"/>
    <customShpInfo spid="_x0000_s1070"/>
    <customShpInfo spid="_x0000_s1071"/>
    <customShpInfo spid="_x0000_s1072"/>
    <customShpInfo spid="_x0000_s1068"/>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73"/>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085"/>
    <customShpInfo spid="_x0000_s1107"/>
    <customShpInfo spid="_x0000_s1108"/>
    <customShpInfo spid="_x0000_s1109"/>
    <customShpInfo spid="_x0000_s1110"/>
    <customShpInfo spid="_x0000_s1111"/>
    <customShpInfo spid="_x0000_s1106"/>
    <customShpInfo spid="_x0000_s1113"/>
    <customShpInfo spid="_x0000_s1114"/>
    <customShpInfo spid="_x0000_s1112"/>
    <customShpInfo spid="_x0000_s1115"/>
    <customShpInfo spid="_x0000_s1117"/>
    <customShpInfo spid="_x0000_s1118"/>
    <customShpInfo spid="_x0000_s1116"/>
    <customShpInfo spid="_x0000_s1120"/>
    <customShpInfo spid="_x0000_s1121"/>
    <customShpInfo spid="_x0000_s1119"/>
    <customShpInfo spid="_x0000_s1123"/>
    <customShpInfo spid="_x0000_s1124"/>
    <customShpInfo spid="_x0000_s1122"/>
    <customShpInfo spid="_x0000_s1126"/>
    <customShpInfo spid="_x0000_s1127"/>
    <customShpInfo spid="_x0000_s1125"/>
    <customShpInfo spid="_x0000_s1129"/>
    <customShpInfo spid="_x0000_s1130"/>
    <customShpInfo spid="_x0000_s1128"/>
    <customShpInfo spid="_x0000_s1132"/>
    <customShpInfo spid="_x0000_s1133"/>
    <customShpInfo spid="_x0000_s1131"/>
    <customShpInfo spid="_x0000_s1135"/>
    <customShpInfo spid="_x0000_s1136"/>
    <customShpInfo spid="_x0000_s1134"/>
    <customShpInfo spid="_x0000_s1138"/>
    <customShpInfo spid="_x0000_s1139"/>
    <customShpInfo spid="_x0000_s1137"/>
    <customShpInfo spid="_x0000_s1141"/>
    <customShpInfo spid="_x0000_s1142"/>
    <customShpInfo spid="_x0000_s1140"/>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53"/>
    <customShpInfo spid="_x0000_s1154"/>
    <customShpInfo spid="_x0000_s1152"/>
    <customShpInfo spid="_x0000_s1156"/>
    <customShpInfo spid="_x0000_s1157"/>
    <customShpInfo spid="_x0000_s1155"/>
    <customShpInfo spid="_x0000_s1159"/>
    <customShpInfo spid="_x0000_s1160"/>
    <customShpInfo spid="_x0000_s1158"/>
    <customShpInfo spid="_x0000_s1162"/>
    <customShpInfo spid="_x0000_s1163"/>
    <customShpInfo spid="_x0000_s1161"/>
    <customShpInfo spid="_x0000_s1165"/>
    <customShpInfo spid="_x0000_s1166"/>
    <customShpInfo spid="_x0000_s11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2022-11-29T13:30:00Z</dcterms:created>
  <dc:creator>acadi</dc:creator>
  <cp:lastModifiedBy>acadirigent</cp:lastModifiedBy>
  <dcterms:modified xsi:type="dcterms:W3CDTF">2022-11-29T19:38:51Z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2022-11-29T00:00:00Z</vt:filetime>
  </property>
  <property fmtid="{D5CDD505-2E9C-101B-9397-08002B2CF9AE}" pid="3" name="Creator">
    <vt:lpwstr>Adobe InDesign 15.0 (Windows)</vt:lpwstr>
  </property>
  <property fmtid="{D5CDD505-2E9C-101B-9397-08002B2CF9AE}" pid="4" name="LastSaved">
    <vt:filetime>2022-11-29T00:00:00Z</vt:filetime>
  </property>
  <property fmtid="{D5CDD505-2E9C-101B-9397-08002B2CF9AE}" pid="5" name="KSOProductBuildVer">
    <vt:lpwstr>1033-11.2.0.11417</vt:lpwstr>
  </property>
  <property fmtid="{D5CDD505-2E9C-101B-9397-08002B2CF9AE}" pid="6" name="ICV">
    <vt:lpwstr>9A9FD73F37854B8EACAD28FC20330341</vt:lpwstr>
  </property>
</Properties>
</file>